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e385c" w14:textId="55e38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право ограниченного целевого землепользования (публичный сервитут) акционерному обществу "Казахтелеком"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Адаевского сельского округа Камыстинского района Костанайской области от 9 ноября 2023 года № 10.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 Адаевского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1.  Установить акционерному обществу "Казахтелеком" право ограниченного целевого землепользования (публичный сервитут) на земельный участок, сроком на 1 год, общей площадью 0,2320 гектар, расположенный по адресу Костанайская область Камыстинский район с. Адаевка: улица Школьная – 0,2320 гектар для прокладки обслуживания и эксплуатации волоконно-оптической линии связи по объекту "Строительство волоконно-оптической линии связи для сегмента В2G Костанайская область".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акима Адаевского сельского округа Камыстинского района Костанайской области от 27.02.2024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2. Государственному учреждению "Аппарат акима Адаевского сельского округа акимата Камыстинского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подписания настоящего решения направление его копии электронном виде на казахском и русском языках в филиал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2) размещение настоящего решения на интернет - ресурсе акимата Камыстинского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Адаевского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Космухамбетова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