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d5bd4" w14:textId="28d5b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для участия в сходах местного сообщества сел Аркинского сельского округа Камыстинского района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Камыстинского района Костанайской области от 14 ноября 2023 года № 96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прика</w:t>
      </w:r>
      <w:r>
        <w:rPr>
          <w:rFonts w:ascii="Times New Roman"/>
          <w:b w:val="false"/>
          <w:i w:val="false"/>
          <w:color w:val="000000"/>
          <w:sz w:val="28"/>
        </w:rPr>
        <w:t>за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Камыстинский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сел Аркинского сельского округа Камыстинского района Костанайской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 для участия в сходах местного сообщества сел Аркинского сельского округа Камыстинского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Камыстинского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"14" ноября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96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Аркинского сельского округа Камыстинского района Костанайской области</w:t>
      </w:r>
    </w:p>
    <w:bookmarkEnd w:id="4"/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Аркинского сельского округа Камыстинского района Костанайской области разработаны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Аркинского сельского округа.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раздельный сход местного сообщества – непосредственное участие жителей (членов местного сообщества) сельского округа в избрании представителей для участия в сходе местного сообщества;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местное сообщество – совокупность жителей (членов местного сообщества), проживающих на территории сельского округа, в границах которой осуществляется местное самоуправление, формируются и функционируют его органы.</w:t>
      </w:r>
    </w:p>
    <w:bookmarkEnd w:id="9"/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сельского округа подразделяется на участки (села, улицы).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Акимом сельского округа созывается и организуется проведение раздельного схода местного сообщества в пределах сел.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улицы многоквартирных домов раздельные сходы многоквартирного дома не проводятся.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сельского округа не позднее чем за десять календарных дней до дня его проведения через средства массовой информации или иными способами.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открытием раздельного схода местного сообщества проводится регистрация присутствующих жителей села, улицы.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участие в раздельном сходе местного сообщества несовершеннолетних лиц, лиц, признанных судом недееспособными, а также лиц, содержащихся в местах лишения свободы по приговору суда.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 проживающих в данном селе, улице.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Раздельный сход местного сообщества открывается акимом сельского округа или уполномоченным им лицом.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сельского округа или уполномоченное им лицо.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раздельном сходе местного сообщества ведется протокол, для оформления протокола раздельного схода местного сообщества открытым голосованием избирается секретарь.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Кандидатуры представителей жителей села, улицы,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Камыстинским районным маслихатом.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раздельного схода пользуется правом решающего голоса в случае, если при голосовании на раздельном сходе местного сообщества голоса участников разделяются поровну.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Протокол раздельного схода местного сообщества подписывается председателем и секретарем и в течение двух рабочих дней со дня проведения раздельного схода передается секретарем схода в аппарат акима сельского округа для регистрации.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сходе местного сообщества или собрании местного сообщества ведется протокол, в котором указываются: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схода местного сообщества или собрания местного сообщества;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общее число членов местного сообщества, проживающих на соответствующей территории и имеющих право участвовать в сходе местного сообщества или на собрании местного сообщества;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присутствующих с указанием фамилии, имени, отчества (при его наличии);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схода местного сообщества или собрания местного сообщества;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содержание выступлений и принятые решения.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"14" ноября 2023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96</w:t>
            </w:r>
          </w:p>
        </w:tc>
      </w:tr>
    </w:tbl>
    <w:bookmarkStart w:name="z45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для участия в сходе местного сообщества Аркинского сельского округа Камыстинского района Костанайской области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(человек)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Красногорск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