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2c0f" w14:textId="8462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Адаевского сельского округа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Адаевского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Адаевского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Адаевского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Адаевского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Адаевского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Адаевского сельского округа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