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15c" w14:textId="fae8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Костанайской области от 15 марта 2018 года № 69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июля 2023 года № 157. Утратило силу постановлением акимата Житикаринского района Костанайской области от 28 ноября 2025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 от 15 марта 2018 года № 69 (зарегистрировано в Реестре государственной регистрации нормативных правовых актов № 7671)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Житикаринского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 Житикаринского района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Житикаринского района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Житикаринского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Житикаринского района (далее – служащие корпуса "Б").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