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7d42" w14:textId="48d7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Костанайской области от 15 марта 2018 года № 69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21 апреля 2023 года № 74. Утратило силу постановлением акимата Житикаринского района Костанайской области от 28 ноября 2025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Костанайской области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7671)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Житикаринского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15 февраля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Житикаринского района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Житикаринского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>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Житикаринского района (далее – служащие корпуса "Б").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