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b343" w14:textId="41eb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 переименовании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28 декабря 2023 года № 183.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45,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статьей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"Отдел культуры, развития языков, физической культуры и спорта Джангельдинского района" путем разделения на государственные учреждения "Отдел культуры и развития языков Джангельдинского района" и "Отдел физической культуры и спорта Джангельдинского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"Отдел культуры, развития языков, физической культуры и спорта Джангельдинского района" в государственное учреждение "Отдел культуры и развития языков Джангельдинского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Положение о государственном учреждении "Отдел культуры и развития языков Джангельдинского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положение о государственном учреждении "Отдел физической культуры и спорта Джангельдинского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акт распределения согласно приложению 3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Принять меры по утверждению положений учреждений и обеспечению их регистрации и перерегистрации в органах юстиции и иные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курирующего заместителя акима Джангельдинского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Джангельдинского района от "____" _____________ 20___ года № ____ "О реорганизации и переименовании государственного учреждения"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Талпаков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Бидашев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Алматов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Сейтказиев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Ұзаққызы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Ж. Кошеметова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Имангалиев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отдела и кадровой работы ГУ "Аппарат акима Джангельдинского района"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А. Исмағұл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организационно-контрольной работы и документационного обеспечения ГУ "Аппарат акима Джангельдинского района"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Е. Қойшыбек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"Аппарат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Джангельдинского района"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Сейтказиев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руководителя ГУ "Отдел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культуры, развития языков,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Шалабай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культуры и развития языков Джангельдинского района"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Джангельдинского района" является государственным учреждением акимата Джангельдинского района, осуществляющее руководство в сфере культуры и развития языков.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Джангельдинского района" имеет ведомств.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"Дом культуры имени Н.Ахметбекова" отдела культуры и развития языков Джангельдинского района;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"Централизованная библиотечная система Джангельдинского района" отдела культуры и развития языков Джангельдинского района;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"Районный центр обучения языкам" отдела культуры и развития языков Джангельдинского района.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культуры и развития языков Джангельдинского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 и развития языков Джангельдинского района" является юридическим лицом в организационно - 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 и развития языков Джангельдинского района" района вступает в гражданско -правовые отношения от собственного имени.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 и развития языков Джангельдинского района" имеет право выступать стороной гражданско – правовых отношений от имени государства, если оно уполномочено на это в соответствии с законодательством.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 и развития языков Джангельдинского района" района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предусмотренные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Джангельдинского района" утверждается в соответствии с действующим законодательством.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110600, Костанайская область, Джангельдинский район, село Торгай, улица К.Алтынсары, здание 69А.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культуры и развития языков Джангелдинского района".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культуры и развития языков Джангельдинского района".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культуры и развития языков Джангелдинского района"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культуры и развития языков Джангелдинского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 и развития языков Джангелдинского района".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культуры и развития языков Джангелдинского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культуры, развития языков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культуры и развития языков;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организаций по вопросам реализации государственной политики культуры и развития языков, взаимодействие по вопросам, касающимся решения проблем отрасли.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пропаганды культуры и развития языков;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культуры и развития языков;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укрепление материально-технической базы культуры и развития языков, развитие их инфраструктуры.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предметом деятельности государственного учреждения "Отдел культуры и развития языков Джангельдинского района" является осуществление функций местного государственного управления в области культуры и развития языков на территории Джангельдинского района, создание условий для сохранения и развития культуры всех народов, проживающих на территории района; содействие в реализации гражданами прав на свободу творчества, культурную деятельность, удовлетворение духовных потребностей; содействие развитию сферы досуга, обеспечению разнообразия культурно-досуговой деятельности различных слоев населения, осуществление деятельности по сохранению и использованию историко-культурного наследия; реализация законодательства Республики Казахстан о языках на территории района, информирование населения через средства массовой информации о реализации государственного языка;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и рассмотрение уведомлений о размещении вывесок в селах;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и налагает административные взыскания.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Джангельдинского района Костанайской области от 04.11.2025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Полномочия: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культуры и развития языков;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организациям района, в ведении которых находятся вопросы в сфере культуры, развития языков, и иные вопросы, входящие в компетенцию отдела культуры и развития языков;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государственного органа: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государственного учреждения "Отдел культуры и развития языков Джангельдинского района" являются: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и пропаганда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государственных символов Республики Казахстан;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Республики Казахстан";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выполнению Региональной программы функционирования и развития языков;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программы обучения государственному языку;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государственными органами, должностными лицами, иными организациями по вопросам реализации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культуре"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 укрепление межнационального единства и стабильности в районе, передача культурного наследия;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в области охраны, реставрации и использования памятников истории и культуры.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информационно-аналитических материалов и документов по вопросам, относящимся к компетенции государственного учреждения "Отдел культуры и развития языков Джангельдинского района".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культуры и развития языков Джангельдинского района" осуществляется руководителем, который несет персональную ответственность за выполнение возложенных на него задач и осуществление им своих полномочий.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культуры и развития языков Джангельдинского района"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культуры и развития языков не имеет заместителей.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Отдела: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государственного учреждения "Отдел культуры и развития языков Джангельдинского района" в государственных органах и организациях;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государственного учреждения "Отдел культуры и развития языков Джангельдинского района", несет персональную ответственность за непринятие мер по противодействию коррупции;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государственного учреждения "Отдел культуры и развития языков Джангельдинского района" и несет персональную ответственность за выполнение возложенных задач и функций;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только в пределах компетенции, установленной настоящим Положением;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 и освобождает, налагает дисциплинарные взыскания и применяет меры поощрения на сотрудников государственного учреждения "Отдел культуры и развития языков Джангельдинского района";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в государственного учреждения "Отдел культуры и развития языков Джангельдинского района" законодательства Республики Казахстан о государственной службе;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 Республики Казахстан, настоящим положением.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культуры и развития языков Джангельдинского района" в период его отсутствия осуществляется лицом, его замещающим, в соответствии с действующим законодательством.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Режим работы государственного учреждения "Отдел культуры и развития языков Джангельдинского района" устанавливается в соответствии с трудовым законодательством Республики Казахстан.</w:t>
      </w:r>
    </w:p>
    <w:bookmarkEnd w:id="89"/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культуры и развития языков Джангельдинского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 и развития языков Джангельдинского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государственного учреждения "Отдел культуры и развития языков Джангельдинского района", относится к республиканской или коммунальной собственности.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культуры и развития языков Джангельдинского района"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Реорганизация и упразднение государственного органа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культуры и развития языков Джангельдинского района" осуществляются в соответствии с законодательством Республики Казахстан.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учреждений государственного учреждения "Отдел культуры и развития языков Джангельдинского района":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"Дом культуры имени Н.Ахметбекова" отдела культуры и развития языков Джангельдинского района, местонахождение: 110600, Республика Казахстан, Костанайская область, Джангельдинский район, село Торгай, улица Кайнекей, здание 7;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"Централизованная библиотечная система Джангельдинского района" отдела культуры и развития языков Джангельдинского района, местонахождение: 110600, Республика Казахстан, Костанайская область, Джангельдинский район, село Торгай, улица К.Алтынсары, здание 69А;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"Районный центр обучения языкам" отдела культуры и развития языков Джангельдинского района, местонахождение: 110600, Республика Казахстан, Костанайская область, Джангельдинский район, село Торгай, улица К.Алтынсары, здание 69А.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Джангельдинского района"</w:t>
      </w:r>
    </w:p>
    <w:bookmarkEnd w:id="101"/>
    <w:bookmarkStart w:name="z12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Джангельдинского района" (далее – Государственное учреждение "Отдел физической культуры и спорта Джангельдинского района")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 Джангельдинского района" не имеет ведомство.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физической культуры и спорта Джангельдинского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 Джангельдинского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 Джангельдинского района" вступает в гражданско-правовые отношения от собственного имени.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 Джангельдинского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физической культуры и спорта Джангельдинского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Джангельдинского района" и другими актами, предусмотренными законодательством Республики Казахстан.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Джангельдинского района" утверждаются в соответствии с действующим законодательством.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110600, Республика Казахстан, Костанайская область, Джангельдинский район, село Торгай, улица Токтабаева, 30.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физической культуры и спорта Джангельдинского района".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физической культуры и спорта Джангельдинского района" осуществляется из местного и областного бюджета в соответствии с законодательством Республики Казахстан.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физической культуры и спорта Джангельдинского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физической культуры и спорта Джангельдинского района".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государственного учреждения "Отдел физической культуры и спорта Джангельдинского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15"/>
    <w:bookmarkStart w:name="z1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физической культуры и спорта;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пропаганды физической культуры и спорта;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стимулирование физической культуры и спорта;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 укрепление материально-технической базы физической культуры и спорта, развитие их инфраструктуры.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в установленном законодательством порядке защиту прав и интересов государственного учреждения "Отдел физической культуры и спорта Джангельдинского района", в том числе в судах;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юридическим и физическим лицам разъяснения по вопросам, отнесенным к компетенции государственного учреждения "Отдел физической культуры и спорта Джангельдинского района";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и иных центральных исполнительных органов, а также акима и акимата области;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их массового отдыха;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района;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районных физкультурно-спортивных организаций на территории района;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государственную услугу по присвоению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государственную услугу по присвоению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реализует единый региональный календарь спортивно-массовых мероприятий;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мероприятий на территории района;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местному исполнительному органу области, города республиканского значения, столицы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жилищем чемпионов и призеров Олимпийских, Паралимпийских и Сурдлимпийских игр;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медицинское обеспечение официальных физкультурных и спортивных мероприятий;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общественный порядок и общественную безопасность при проведении физкультурных и спортивных мероприятий;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методическую и консультативную помощь спортивным организациям;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деятельность районных неспециализированных детско – юношеских школ;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 в соответствии с законодательством Республики Казахстан.</w:t>
      </w:r>
    </w:p>
    <w:bookmarkEnd w:id="149"/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физической культуры и спорта Джангельдинского района" осуществляется первым руководителем, который несет персональную ответственность за выполнение возложенных на государственного учреждения "Отдел физической культуры и спорта Джангельдинского района" задач и осуществление им своих функций.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физической культуры и спорта Джангельдинского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"Отдел физической культуры и спорта Джангельдинского района":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государственного учреждения "Отдел физической культуры и спорта Джангельдинского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физической культуры и спорта Джангельдинского района";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физической культуры и спорта Джангельдинского района", несет персональную ответственность за непринятие надлежащих антикоррупционных мер;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физической культуры и спорта Джангельдинского района" и несет персональную ответственность за выполнение возложенных задач и функций;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"Отдел физической культуры и спорта Джангельдинского района", осуществляющих техническое обслуживание и обеспечивающих функционирование государственного учреждения "Отдел физической культуры и спорта Джангельдинского района" и не являющихся государственными служащими, вопросы трудовых отношений которых отнесены к его компетенции;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учреждение "Отдел физической культуры и спорта Джангельдинского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физической культуры и спорта Джангельдинского района" возглавляется руководителем государственного учреждения "Отдел физической культуры и спорта Джангельдинского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64"/>
    <w:bookmarkStart w:name="z18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физической культуры и спорта Джангельдинского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учреждение "Отдел физической культуры и спорта Джангельдинского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государственного учреждение "Отдел физической культуры и спорта Джангельдинского района", относится к коммунальной собственности.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физической культуры и спорта Джангельдинского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9"/>
    <w:bookmarkStart w:name="z18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физической культуры и спорта Джангельдинского района" осуществляются в соответствии с законодательством Республики Казахстан.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