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98a2" w14:textId="ac19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19 марта 2018 года № 161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25 апреля 2023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Джангельдинский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Методики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от 19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7680)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Джангельдинского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утвержденной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служащие корпуса "Б").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руководитель, а также круг лиц из рабочего окружения оцениваемого лица при оценке методом 360;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категории Е-2;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повышение эффективности деятельности государственного органа;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государственного учреждения "Аппарат Джангельдинского районного маслихата"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главным специалистом организационного отдела аппарата районного маслихата, в том числе посредством информационной системы.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Главный специалист обеспечивает ознакомление оцениваемого служащего корпуса "Б"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корпуса "Б"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организационном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и общих результатов работы государственного органа за оцениваемый период;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Главный специалист организационного отдела обеспечивает: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главному специалисту организационного отдела и участникам калибровочных сессий.</w:t>
      </w:r>
    </w:p>
    <w:bookmarkEnd w:id="55"/>
    <w:bookmarkStart w:name="z7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по достижению КЦИ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осуществляется на основе оценки достижения КЦИ.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главным специалистом организационного отдела в индивидуальном плане работы руководителя аппарата,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(при наличии технической возможности) обеспечивает размещение индивидуального плана работы в информационной системе.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корпуса "Б"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целей государственного органа, либо на повышение эффективности деятельности государственного органа.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главный специалист, уведомляет руководителя аппарата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9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главный специалист организационного отдела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главным специалистом организационного отдела.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10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организационного отдела, для каждого оцениваемого лица.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руководителем организационного отдела должны быть учтены результаты оценки метода 360, в том числе наименее выраженные компетенции служащего корпуса "Б".</w:t>
      </w:r>
    </w:p>
    <w:bookmarkEnd w:id="119"/>
    <w:bookmarkStart w:name="z13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проводятся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служащего".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 организационного отдела организовывает деятельность калибровочной сессии.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