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4e32" w14:textId="de74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апреля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85702)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