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e0a8" w14:textId="1c2e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Черниговского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ноября 2023 года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Черниговского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Черниговского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Черниговского сельского округа Аулиекольского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Черниговского сельского округа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Черниговского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сел (членов местного сообщества)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раздельнос сходе местного сообщества несовершенноолетних лиц, лиц, признанных судом недееспособным,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сельском округе.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способом, персонально по каждой кандидатуре. Избранными считаются кандидаты, набравшие наибольшие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Черниговского сельского округа.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территории сельского округа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Черниговского сельского округа Аулиекольского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Черниговского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Черниговка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Черкашина, Пролетарская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Резниченко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Баймагамбетова,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Харковька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Дузбай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