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7fdb" w14:textId="b6e7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2022 года № 148 "О бюджетах села, сельских округов Амангельдинского района на 2023 - 2025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16 января 2023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Амангельдинский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Амангельдинского районного маслихата "О бюджетах села, сельских округов Амангельдинского района на 2023 - 2025 годы" от 27 декабря 2022 года № 148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села Аксай на 2023-2025 годы согласно приложениям 7, 8 и 9 соответственно,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17 471,0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659,0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16 812,0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21 385,9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тысяча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 приобретение финансовых активов – 0,0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- 3 914,9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3 914,9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Байгабылского сельского округа на 2023-2025 годы согласно приложениям 10, 11 и 12 соответственно, в том числе на 2023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213 831,0 тысяч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700,0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38,0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213 093,0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213 988,5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тысяча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тысячи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 приобретение финансовых активов – 0,0 тысячи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- 157,5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157,5 тысяч тенге.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Карасуского сельского округа на 2023-2025 годы согласно приложениям 16, 17 и 18 соответственно, в том числе на 2023 год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28 576,0 тысяч тенге, в том числе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1 567,0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38,0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26 971,0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29 427,5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тысяча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тысячи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 приобретение финансовых активов – 0,0 тысячи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- 851,5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851,5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Кумкешуского сельского округа на 2023-2025 годы согласно приложениям 19, 20 и 21 соответственно, в том числе на 2023 год в следующих объемах: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21 410,0 тысяч тенге, в том числе по: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521,0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15,0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20 874,0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21 684,7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тысяча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тысячи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 приобретение финансовых активов – 0,0 тысячи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- 274,7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274,7 тысяч тенге.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Тастинского сельского округа на 2023-2025 годы согласно приложениям 22, 23 и 24 соответственно, в том числе на 2023 год в следующих объемах: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38 864,0 тысяч тенге, в том числе по: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2 400,0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231,0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36 233,0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39 816,9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тысяча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тысячи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 приобретение финансовых активов – 0,0 тысячи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- 952,9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952,9 тысяч тенге.".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</w:t>
            </w:r>
          </w:p>
        </w:tc>
      </w:tr>
    </w:tbl>
    <w:bookmarkStart w:name="z8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Аксай Амангельдинского района на 2023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- 3 914,9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</w:t>
            </w:r>
          </w:p>
        </w:tc>
      </w:tr>
    </w:tbl>
    <w:bookmarkStart w:name="z9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Байгабылского сельского округа Амангельдинского района на 2023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213 988,5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</w:t>
            </w:r>
          </w:p>
        </w:tc>
      </w:tr>
    </w:tbl>
    <w:bookmarkStart w:name="z10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Амангельдинского района на 2023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</w:t>
            </w:r>
          </w:p>
        </w:tc>
      </w:tr>
    </w:tbl>
    <w:bookmarkStart w:name="z11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Кумкешуского сельского округа Амангельдинского района на 2023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</w:t>
            </w:r>
          </w:p>
        </w:tc>
      </w:tr>
    </w:tbl>
    <w:bookmarkStart w:name="z12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Тастинского сельского округа Амангельдинского района на 2023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