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7f9" w14:textId="334e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5 марта 2022 года № 48 "Об утверждении Положения о государственном учреждении "Аппарат акима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25 июля 2023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5 марта 2022 года № 48 "Об утверждении Положения о государственном учреждении "Аппарат акима Амангельдинского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Амангельдинского района",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июля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Амангельдинского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Амангельдинского района" (далее - Аппарат акима Амангельдинского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Амангельдинского района не имеет ведомств.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Амангельдинского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Амангельдинского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Амангельдинского района вступает в гражданско - 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Амангельдинского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Амангельдинского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Амангельдинского района"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Амангельдинского района" утверждаются в соответствии с действующим законодательством.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Б. Майлина, 14.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Амангельдинского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Амангельдинского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Амангельдинского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Амангельдинского района".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Амангельдинского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Амангельдинского района", исполнительных органах, финансируемых из местного бюджета;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планирование и организацию подготовки и проведения заседаний акимата района, совещаний акима района и его заместителей, семинаров и иных мероприятий, оформление и распространение материалов и протоколов совещаний;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ведет в соответствии с требованиями нормативных правовых актов делопроизводства акима и акимата области, в том числе секретного;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Амангельдинского района";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повышения квалификации и переподготовки, прохождения стажировки, наставничества, оценки деятельности государственных служащих аппарата акима района и исполнительных органов, финансируемых из местного бюджета;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функций, предусмотренных законодательством Республики Казахстан в сфере мобилизационной подготовки, профилактике терроризма, гражданской защиты, территориальной обороны и предупреждению чрезвычайных ситуаций.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Амангельдинского района;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повышение качества оказания государственных услуг в соответствии с законодательством Республики Казахстан. Оказание государственных услуг;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по реализации антикоррупционной политики государства на региональном уровне;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подготовки документов для представления к награждению государственными наградами, грамотами акима района и области;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защита государственных секретов;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гендерную политику в пределах своей компетенции;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 в соответствии с законодательством Республики Казахстан.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Амангельдинского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Амангельдинского района" задач и осуществление им своих функций.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Амангельдинского района назначается на должность и освобождается от должности акимом Амангельдинского района.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Амангельдинского района: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Амангельдинского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Амангельдинского района";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Амангельдинского района", несет персональную ответственность за непринятие надлежащих антикоррупционных мер;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Амангельдинского района" и несет персональную ответственность за выполнение возложенных задач и функций;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Амангельдинского района", осуществляющих техническое обслуживание и обеспечивающих функционирование государственного учреждения "Аппарат акима Амангельдинского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Амангельдинского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Амангельдинского района возглавляется руководителем государственного учреждения "Аппарат акима Амангельдинского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Амангельдинского района может иметь на праве оперативного управления обособленное имущество в случаях, предусмотренных законодательством. Имущество Аппарата акима Амангельдинского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Амангельдинского района, относится к коммунальной собственности.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Амангельдинского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Амангельдинского района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