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18ca2" w14:textId="3918c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19 марта 2018 года № 199 "Об утверждении Методики оценки деятельности административных государственных служащих корпуса "Б" государственного учреждения "Аппарат Амангельдинского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Амангельдинского района Костанайской области от 2 августа 2023 года № 44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Амангельдинский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Методики оценки деятельности административных государственных служащих корпуса "Б" государственного учреждения "Аппарат Амангельдинского районного маслихата" от 19 марта 2018 года №199 (зарегистрировано в Реестре государственной регистрации нормативных правовых актов под № 7674)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Амангельдинского районного маслихата", утвержденной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12) следующего содержания: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Оценка деятельности административных государственных служащих корпуса "Б" (далее - оценка) проводится для определения эффективности и качества их работы посредством единой информационной системы по управлению персоналом (далее -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новый редакции: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оценка служащих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главой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новый редакции: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новый редакции: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Руководитель отдела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Ознакомление служащих, указанных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вызова.";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главой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Индивидуальный план работы, с соответствующими КЦИ, утверждается вышестоящим руководителем.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КЦИ являются: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соглашения служащего корпуса "А".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Количество КЦИ составляет 5.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Порядок оценки достижения КЦИ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и подписывает его.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Рассмотрение результатов оценки Комиссией и обжалование результатов оценки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Заседание Комиссии считается правомочным, если на нем присутствовали не менее двух третей ее состава.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Решение Комиссии принимается открытым голосованием.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Служба управления персоналом предоставляет на заседание Комиссии следующие документы: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(далее – протокол).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Комиссия рассматривает результаты оценки и принимает одно из следующих решений: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Результаты оценки утверждаются уполномоченным лицом и фиксируются в протоколе.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Служащим корпуса "Б" допускается обжалование результатов оценки в судебном порядке.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подпункт 12)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глава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Методики оценки деятельности административных государственных служащих корпуса "Б" действует до 31 августа 2023 года.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Амангельдинского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Кеделбаев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