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35fd" w14:textId="3073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Карасуского сельского округа Амангельдинского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 августа 2023 года № 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Карасуского сельского округа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Карасуского сельского округа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Карасуского сельского округа Амангельдинского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Карасуского сельского округа Амангельдинского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Карасуского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Амангельдинским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Карасуского сельского округа Амангельдинского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Досана Есполова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Кошана Есполова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Склад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Токена Елтебаева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Агайдар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Есенбаев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имен Абу Сыздыкова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