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987c1" w14:textId="26987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Кабыргинского сельского округа Амангельдинского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Амангельдинского района Костанайской области от 2 августа 2023 года № 37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Амангельдинский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проведения раздельных сходов местного сообщества Кабыргинского сельского округа Амангельдинского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Кабыргинского сельского округа Амангельдинского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Амангельдинского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Кеделбаев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"02" августа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Кабыргинского сельского округа Амангельдинского района Костанайской области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положения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Кабыргинского сельского округа Амангельдинского района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Кабыргинского сельского округа.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сельского округа в избрании представителей для участия в сходе местного сообщества;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соответствующей административно – территориальной единицы, в границах которой осуществляется местное самоуправление, формируются и функционируют его органы.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 местного сообщества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подразделяется на участки (села, улицы).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сельского округа созывается и организуется проведение раздельного схода местного сообщества в пределах сельского округа.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микрорайона или улицы многоквартирных домов раздельные сходы многоквартирного дома не проводятся.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соответствующего села.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сельского округа или уполномоченным им лицом.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сельского округа или уполномоченное им лицо.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сельского округа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Амангельдинским районным маслихатом.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сельского округа.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"02" августа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</w:t>
            </w:r>
          </w:p>
        </w:tc>
      </w:tr>
    </w:tbl>
    <w:bookmarkStart w:name="z4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для участия в сходе местного сообщества Кабыргинского сельского округа Амангельдинского района Костанайской области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Кабырга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Желтоксан улица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улица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улица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улица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улица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Жанатай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