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a4f" w14:textId="13b6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199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апреля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7674)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Амангельдинского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Амангельдинского районного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- административный государственный служащий корпуса "Б" категорий Е-2;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районного маслихата или служащий корпуса "Б";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районного и направленные на повышение эффективности деятельности государственного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организационного отдела маслихата (далее – руководитель отдела),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обеспечивают: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руководителем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(при наличии технической возможности) обеспечивает размещение индивидуального плана работы в информационной системе.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на повышение эффективности деятельности государственного органа.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руководителя отделом.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