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7cce" w14:textId="c137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19 мая 2023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Алтынсаринский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Алтынсаринского района Костанайской области от 13.10.2025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Алтынсаринского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Алтынсаринского района Костанайской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Алтынсаринского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государственном учреждении "Аппарат Алтынсаринского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ответственным сотрудником при содействии всех заинтересованных лиц и сторон.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сотрудник обеспечивает: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ответственным сотрудником через информационную систему.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сотрудник организовывает деятельность калибровочной сессии.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(оцениваемый период)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