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5a33" w14:textId="7e25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Алтынсаринского района в 2023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апреля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Алтынсаринского района в 2023 году, подъемное пособие и социальную поддержку для приобретения или строительства жилья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