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b0df" w14:textId="bbab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Фурманово города Аркалыка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5 октября 2023 года № 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села Фурманово города Аркалыка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села Фурманово города Аркалыка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Фурманово города Аркалыка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Фурманово города Аркалыка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Фурманово.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созывается и организуется проведение раздельного схода местного сообщества в пределах села.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Аркалыкским городским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Фурманово города Аркалыка Костанайской области для участия в сходе местного сообщества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Аубакирова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Малахова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Жаңа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Козыбаева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Мусабаева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Тыңгерлер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Жанибека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Уалиханова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 лет Победы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