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d920f" w14:textId="fcd92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Ашутастинского сельского округа города Аркалыка Костанайской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Аркалыка Костанайской области от 17 мая 2023 года № 30. Отменено решением маслихата города Аркалыка Костанайской области от 5 октября 2023 года № 48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Отменено решением маслихата города Аркалыка Костанайской области от 05.10.2023 </w:t>
      </w:r>
      <w:r>
        <w:rPr>
          <w:rFonts w:ascii="Times New Roman"/>
          <w:b w:val="false"/>
          <w:i w:val="false"/>
          <w:color w:val="ff0000"/>
          <w:sz w:val="28"/>
        </w:rPr>
        <w:t>№ 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 Аркалыкский городской маслихат РЕШИЛ: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Ашутастинского сельского округа города Аркалыка Костанайской области.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количественный состав представителей жителей сел для участия в сходе местного сообщества Ашутастинского сельского округа города Аркалыка Костанайской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Аркалыкского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Елтебаева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мая 2023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</w:t>
            </w:r>
          </w:p>
        </w:tc>
      </w:tr>
    </w:tbl>
    <w:bookmarkStart w:name="z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Ашутастинского сельского округа города Аркалыка Костанайской области</w:t>
      </w:r>
    </w:p>
    <w:bookmarkEnd w:id="4"/>
    <w:bookmarkStart w:name="z1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Ашутастинского сельского округа города Аркалыка Костанайской области разработаны в соответствии с 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 и устанавливают порядок проведения раздельных сходов местного сообщества жителей Ашутастинского сельского округа .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местное сообщество – совокупность жителей (членов местного сообщества), проживающих на территории Ашутастинского сельского округа, в границах которой осуществляется местное самоуправление, формируются и функционируют его органы;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раздельный сход местного сообщества – непосредственное участие жителей (членов местного сообщества) Ашутастинского сельского округа, в избрании представителей для участия в сходе местного сообщества.</w:t>
      </w:r>
    </w:p>
    <w:bookmarkEnd w:id="9"/>
    <w:bookmarkStart w:name="z1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проведения раздельных сходов местного сообщества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проведения раздельного схода местного сообщества территория Ашутастинского сельского округа подразделяется на участки (улицы).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раздельных сходах местного сообщества избираются представители для участия в сходе местного сообщества в количестве не более трех человек.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Раздельный сход местного сообщества созывается и организуется акимом Ашутастинского сельского округа.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раздельных сходов местного сообщества и обсуждаемых вопросах население местного сообщества оповещается акимом Ашутастинского сельского округа не позднее, чем за десять календарных дней до дня его проведения через средства массовой информации или иными способами.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Проведение раздельного схода местного сообщества в пределах Ашутастинского сельского округа организуется акимом сельского округа.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в пределах улицы многоквартирных домов раздельные сходы многоквартирного дома не проводятся.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Перед открытием раздельного схода местного сообщества проводится регистрация присутствующих жителей Ашутастинского сельского округа, имеющих право в нем участвовать.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Раздельный сход местного сообщества считается состоявшимся при участии не менее десяти процентов жителей (членов местного сообщества), проживающих в Ашутастинском сельском округе и имеющих право в нем участвовать.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Раздельный сход местного сообщества открывается акимом Ашутастинского сельского округа или уполномоченным им лицом.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местного сообщества является аким Ашутастинского сельского округа или уполномоченное им лицо.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местного сообщества открытым голосованием избирается секретарь.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Кандидатуры представителей жителей Ашутастинского сельского округа для участия в сходе местного сообщества выдвигаются участниками раздельного схода местного сообщества в соответствии с количественным составом, утвержденным Аркалыкским городским маслихатом.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Голосование проводится открытым способом персонально по каждой кандидатуре. Избранными считаются кандидаты, набравшие наибольшее количество голосов участников раздельного схода местного сообщества.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 раздельном сходе местного сообщества ведется протокол, который подписывается председателем и секретарем и передается в аппарат акима Ашутастинского сельского округа.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мая 2023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</w:t>
            </w:r>
          </w:p>
        </w:tc>
      </w:tr>
    </w:tbl>
    <w:bookmarkStart w:name="z38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 сел Ашутастинского сельского округа города Аркалыка Костанайской области для участия в сходе местного сообщества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улиц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жителей Ашутастинского сельского округа города Аркалыка Костанайской области (человек)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Ашутасты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10 Лет Незовисимости РК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Академическая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Школьная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Ы. Алтынсарина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Интернациональная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А. Кунанбаева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Майкутова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60 Лет Казахстану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Гагарина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Олимпийская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Мичурина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Целинная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Животноводческая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Гидроспецстрой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Аккошкар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Ауезова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Байтурсынова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Сейфуллина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Алтынсарина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