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7fe0" w14:textId="69b7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апреля 2023 года № 11. Отменено решением маслихата города Костаная Костанайской области от 21 сентября 2023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Костаная Костанайской области от 21.09.2023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15 марта 2022 года № 94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города Костаная Костанайской области от 14.06.2023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сотрудником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сотрудник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организационно-правовом отделе государственного учреждения "Аппарат Костанайского городского маслихата" ответственным сотрудником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сотрудник обеспечивает: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ответственному сотруднику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ответственным сотрудником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сотрудник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ответственным сотрудником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ответственный сотрудник,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ответственным сотрудником.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ответственный сотрудник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ответственным сотрудником.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ответственным сотрудником, для каждого оцениваемого лица.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сотрудник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ответственным сотрудником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Ответственным сотрудником организовывается деятельность калибровочной сессии.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ответственный сотрудник не позднее 2 рабочих дней выносит его на рассмотрение Комиссии.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Ответственный сотрудник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ответственный сотрудник. Секретарь Комиссии не принимает участие в голосовании.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Ответственный сотрудник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Ответственный сотрудник предоставляет на заседание Комиссии следующие документы: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Ответственный сотрудник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