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052ca" w14:textId="c1052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Костанайской области от 26 октября 2021 года № 488 "Об утверждении Положения о государственном учреждении "Аппарат акима Костанайской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29 сентября 2023 года № 413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Костанайской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Костанайской области "Об утверждении Положения о государственном учреждении "Аппарат акима Костанайской области" от 26 октября 2021 года № 488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Костанайской области", утвержденном указанным постановлением: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оказание содействия в обеспечении проведения общегосударственной политики исполнительной власти в сочетании с интересами и потребностями развития соответствующей территории в пределах полномочий;";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3) и 4) изложить в новой редакции: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проведение анализа состояния исполнительской дисциплины в структурных подразделениях аппарата акима области, аппаратов акимов городов, районов;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 поручению акима области представление и защита интересов акима и акимата области в судах, рассмотрение актов контрольно-надзорных органов;";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8) изложить в новой редакции: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осуществление контроля за исполнением актов и поручений Президента, Правительства и центральных государственных органов Республики Казахстан, а также актов и поручений акима и акимата области сотрудниками аппарата акима области, областными управлениями, акиматами городов, районов;";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15) изложить в новой редакции: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"15) обеспечение учета и рассмотрение обращений физических и юридических лиц, организация проведения личного приема физических и представителей юридических лиц акимом области;";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19) исключить;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21) изложить в новой редакции: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"21) обеспечение органов военного управления оборудованными призывными (сборными) пунктами, их содержание, снабжение медикаментами, инструментарием, противопожарным, медицинским и хозяйственным имуществом, автомобильным транспортом, а также средствами связи и охраны;";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22) изложить в новой редакции: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"22) обеспечивает эффективное взаимодействие и координацию проектной деятельности;";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16) исключить;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17) изложить в новой редакции: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"17) выполняет иные функции, возлагаемые акимом и предусмотренные законодательством Республики Казахстан.".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Костанайской области" в установленном законодательством Республики Казахстан порядке обеспечить: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извещение органов юстиции о внесенных изменениях в вышеуказанное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Костанайской области после его официального опубликования.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Костанайской области.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Костанайской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