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a69a" w14:textId="b5ca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20 марта 2018 года № 121 "Об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6 апреля 2023 года № 149. Утратило силу постановлением акимата Костанайской области от 29 октября 2025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бюджета" от 20 марта 2018 года № 121 (зарегистрировано в Реестре государственной регистрации нормативных правовых актов под № 7700)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 (далее – служащие корпуса "Б").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подразделений), D-O-1;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