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2de8" w14:textId="92b2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4 октября 2019 года № 433 "Об утверждении Правил погребения и организации дела по уходу за могилами в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21 апреля 2023 года № 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"Об утверждении Правил погребения и организации дела по уходу за могилами в Костанайской области" от 4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8711)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энергетики 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жилищно-коммунального хозяйства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Д. Аскаров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"___"________________________ 2023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в Костанайской области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погребения и организации дела по уходу за могилами (далее – Правила) разработаны в соответствии с подпунктом 1-16)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определяют порядок погребения и организации дела по уходу за могилами.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умерших или их останков, а также объектам похоронного назначения определяются Санитарными правилами "Санитарно-эпидемиологические требования к кладбищам и объектам похоронного назначения",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"Об утверждении Санитарных правил "Санитарно-эпидемиологические требования к кладбищам и объектам похоронного назначения" от 19 августа 2021 года № ҚР ДСМ-81 (зарегистрирован в Реестре государственной регистрации нормативных правовых актов за № 24066).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регистрации актов гражданского состояния (далее – регистрирующий орган) – местный исполнительный орган, осуществляющий государственную регистрацию актов гражданского состояния;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могила – место захоронения умершего или его останков;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кладбище – территория, специально выделенная для захоронения умерших или их останков;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администрация кладбища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кладбища.</w:t>
      </w:r>
    </w:p>
    <w:bookmarkEnd w:id="19"/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погребения и организации дела по уходу за могилами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(города областного значения) организует свод данных (сведений) учета и регистрацию земельных участков, предназначенных под могилы, а также осуществляет контроль за соблюдением условий договора об организации дела по погребению.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областного значения, района в городе, города районного значения, поселка, села, сельского округа ведет учет и регистрацию земельных участков, предназначенных под могилы на основании журналов учета.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(города областного значения) на официальном интернет-ресурсе местного исполнительного органа размещает актуальную информацию по занятым и свободным участкам кладбища.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Захоронение производится на территории кладбища после предъявления администрации кладбища свидетельства о смерти, выданного регистрирующим органом, осуществляющий регистрацию смерти и (или) медицинского свидетельства о смерти по форме № 045/у,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учетной документации в области здравоохранения, а также инструкций по их заполнению" от 30 октября 2020 года № ҚР ДСМ-175/2020 (зарегистрирован в Реестре государственной регистрации нормативных правовых актов № 21579) либо уведомления о смерти, полученного посредством веб-портала "электронного правительства".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Захоронение регистрируется в журнале учета, который ведется администрацией кладбища.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Журнал учета содержит следующие сведения: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месяц, число погребения;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или уведомление о смерти, полученное посредством веб-портала "электронного правительства";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письменному заявлению близких родственников, а также супруга (супруги) в местный исполнительный орган, аппарат акима района в городе при предоставлении документов, подтверждающие близкое родство умершего с ранее умершим, погребение умершего или его останков рядом с ранее умершим близким родственником обеспечивается при наличии на указанном месте погребения свободного участка земли или могилы ранее умершего близкого родственника.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Захоронение безродных производится за счет бюджетных средств.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Перезахоронение останков на действующих и закрытых кладбищах не допускается, кроме случаев: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останков из отдельных могил для перезахоронения по Республике Казахстан или за ее пределами.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Проектирование и устройство могил: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метра, а коротким – не менее 0,5 метров;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Благоустройство мест захоронения и их содержание: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участка, отведенного под захоронение, допускается: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устанавливать надмогильные памятники и сооружения из естественного камня или бетона, цветники и скамейки;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посадку цветов на могиле, зеленой изгороди из декоративного кустарника с последующей ее подстрижкой.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содержание могил в надлежащем порядке обеспечивается близким родственником.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памятников и сооружений, устройство столиков, скамеек и сооружений за пределами участка захоронения.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местными исполнительными органами в надлежащем порядке в соответствии с законодательством Республики Казахстан.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Заключение договора на содержание и обслуживание кладбищ между местным исполнительным органом района, города (города областного значения) и администрацией кладбища осуществляется своевременно по итогам конкурса, проводимого в соответствии с законодательством о государственных закупках.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Администрация кладбищ обеспечивает: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подготовку могил для захоронения умерших или их останков;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установленной нормы отвода каждого земельного участка для захоронения и правил подготовки могил;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зданий, инженерного оборудования, территории кладбища, ограждения, освещения;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зеленными насаждениями на всей территории кладбища, текущий ремонт дорог и своевременный вывоз мусора;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гражданам напрокат инвентаря для ухода за местом захоронения;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всем субъектам ритуальных услуг.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