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9a9d8" w14:textId="419a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Костанайского областного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7 апреля 2023 года № 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8 февраля 2023 года № 34 "О внесении изменения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Костанайского областного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от 11 июля 2022 года № 201 "Об утверждении Методики оценки деятельности административных государственных служащих корпуса "Б" государственного учреждения "Аппарат Костанайского областного маслихата".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принятия.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Костанайского областного маслихата"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решения маслихата Костанайской области от 12.11.2025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Костанайского областного маслихата"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(далее - Типовая методика) и определяет порядок оценки деятельности административных государственных служащих корпуса "Б".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D-1, D-3 (руководитель структурного подразделения);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лицом,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Служба управления персоналом обеспечивает: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4"/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административных государственных служащих корпуса "Б" категорий D-1, D-3 (руководитель структурного подразделения),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к Типовой методике.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 категорий D-3 (за исключением руководителя структурного подразделения)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2"/>
    <w:bookmarkStart w:name="z6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