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b969" w14:textId="d35b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сельским округам Батыр, Даулет, Кызылтобе и села Баянды Мунайлинского района на 2023 - 2024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 ноября 2023 года № 6/45. Утратило силу решением Мунайлинского районного маслихата Мангистауской области от 14 октября 2024 года № 21/120.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сельским округам Батыр, Даулет, Кызылтобе и села Баянды Мунайлинского района на 2023-2024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14.10.2024 </w:t>
      </w:r>
      <w:r>
        <w:rPr>
          <w:rFonts w:ascii="Times New Roman"/>
          <w:b w:val="false"/>
          <w:i w:val="false"/>
          <w:color w:val="ff0000"/>
          <w:sz w:val="28"/>
        </w:rPr>
        <w:t>№ 21/120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пастбищам</w:t>
      </w:r>
      <w:r>
        <w:rPr>
          <w:rFonts w:ascii="Times New Roman"/>
          <w:b w:val="false"/>
          <w:i w:val="false"/>
          <w:color w:val="000000"/>
          <w:sz w:val="28"/>
        </w:rPr>
        <w:t xml:space="preserve">",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сельским округам Батыр, Даулет, Кызылтобе и села Баянды Мунайлинского района на 2023-2024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Председатель Мунайлинского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      Б. Билялов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ноября 2023 года №6/45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План по управлению пастбищами и их использованию на землях  села Баянды на 2023-2024 годы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на землях села Баянды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№11064).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села Баянды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(приложение 3);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(приложение 4);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5);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расположенного при села Баянды (Приложение 6);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7);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 - территориальной единице.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 и сведений о сервитутах для прогона скота.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административно-территориальному делению в села Баянды имеются 2 жилого массива и 1 населҰнный пункт.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села Баянды – 22 425,0 гектар.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земли: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21 114,0 гектар;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186,56 гектар;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площади, общественные сооружения, дороги, улицы, парки, скверы и бульвары – 404,47 гектар;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– 719,97 гектар;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расположен на южной части Мунайлинского района. На большей части территории растут такие растения как полынь, верблюжья колючка, болотная трава и другие виды растений. Площадь естественной растительности для выпаса скота распространяется по всему территорию.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села Баянды резко континентальный и засушливый. В зимний период средняя температура района от -25 до -30 С, а летний период от +25 до +35 С. Средний уровень осадка 40-80 мм, а годовой – 140-180 мм. Снежный покров долго не держится. В течение года наблюдается ветреная погода. Средняя скорость ветра - 10 м/с.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отраслью сельского хозяйства в села Баянды является животноводство, растениеводство, выращивание бахчевых культур.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837 голов верблюдов, 69 голов крупного рогектартого скота, 1503 голов мелкого рогектартого скота, 703 голов лошади.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плану по управлению пастбищами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использованию на землях села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Баянды на 2023-2024 годы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Схема (карта) расположения пастбищ на территории села Баянды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собственников земельных участков на территории села Баянды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 щадь  паст бищ, (гек 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 пный  рого 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блюды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 рого 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 пный  рого 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блюды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шади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Абилханова Акбиби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Смагуль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Абишкалиев Борше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Битанов Жолдыбай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Джолбасбаев Али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Жаримбетов Жанибек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Ізден Өсерхан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Калмышбаева Гулнар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Куанбаев Айболат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Мазан Сәндібек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Мурсалов Куангали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Оразгул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Оразгул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Оразгул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Сейдалиева Гулпариза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Картбай Азамат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Овезова Мерует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Кулов Арман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Отар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Карамурзаев Дувлат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 Марс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Коданов Сайлаубай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Тілеумағанбетова Гулжамал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роготый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327,04 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-131,56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-798,64</w:t>
            </w:r>
          </w:p>
        </w:tc>
      </w:tr>
    </w:tbl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перераспределению пастбищ для размещения поголовья сельскохозяйственных животных в разрезе собственников земельных участков по села Баянды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роготый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 пный  рого тый 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блюды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роготый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96 %</w:t>
            </w:r>
          </w:p>
        </w:tc>
      </w:tr>
    </w:tbl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плану по управлению пастбищами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использованию на землях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на 2023-2024 годы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Приемлемые схемы пастбищеоборотов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поля периодического выпаса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поля периодического выпаса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пастбищеоборотов, приемлемая для села Баянды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 пастбищами и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использованию на землях села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Баянды на 2023-2024 годы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 пастбищами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использованию на землях села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Баянды на 2023-2024 годы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 пастбищами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использованию на землях села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Баянды на 2023-2024 годы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22 425,0 гектар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поля периодического выпаса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поля периодического выпаса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 пастбищами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использованию на землях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на 2023-2024 годы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расположенного при села Баянды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 пастбищами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использованию на землях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на 2023-2024 годы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сезона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апреля-начало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октября-начало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апреля-начало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октября-начало ноября</w:t>
            </w:r>
          </w:p>
        </w:tc>
      </w:tr>
    </w:tbl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83"/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Мунайлинского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маслихата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ноября 2023 года №6/45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План по управлению пастбищами и их использованию на землях Батырского сельского округа на 2023-2024 годы</w:t>
      </w:r>
    </w:p>
    <w:bookmarkEnd w:id="87"/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на землях Батырского сельского округа на 2023-2024 годы (далее -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пастбищах", приказом Заместителя Премьер-Министра Республики Казахстан -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Реестре государственной регистрации нормативных правовых актов №15090), приказом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№11064).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Батырского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(приложение 3);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(приложение 4);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5);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расположенного при Батырском сельском округе (приложение 6);</w:t>
      </w:r>
    </w:p>
    <w:bookmarkEnd w:id="96"/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7);</w:t>
      </w:r>
    </w:p>
    <w:bookmarkEnd w:id="97"/>
    <w:bookmarkStart w:name="z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 - территориальной единице.</w:t>
      </w:r>
    </w:p>
    <w:bookmarkEnd w:id="98"/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 и сведений о сервитутах для прогона скота.</w:t>
      </w:r>
    </w:p>
    <w:bookmarkEnd w:id="99"/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сельском округе Батыр имеются 8 микрорайонов и 2 дача.</w:t>
      </w:r>
    </w:p>
    <w:bookmarkEnd w:id="100"/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Батыр – 11715,0 гектар.</w:t>
      </w:r>
    </w:p>
    <w:bookmarkEnd w:id="101"/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земли:</w:t>
      </w:r>
    </w:p>
    <w:bookmarkEnd w:id="102"/>
    <w:bookmarkStart w:name="z1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8555,0 гектар;</w:t>
      </w:r>
    </w:p>
    <w:bookmarkEnd w:id="103"/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1644,0 гектар;</w:t>
      </w:r>
    </w:p>
    <w:bookmarkEnd w:id="104"/>
    <w:bookmarkStart w:name="z1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зоны – 1431,0 гектар;</w:t>
      </w:r>
    </w:p>
    <w:bookmarkEnd w:id="105"/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дачи – 85,0 гектар;</w:t>
      </w:r>
    </w:p>
    <w:bookmarkEnd w:id="106"/>
    <w:bookmarkStart w:name="z1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– 23,8 гектар;</w:t>
      </w:r>
    </w:p>
    <w:bookmarkEnd w:id="107"/>
    <w:bookmarkStart w:name="z1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Батыр расположен на западной части Мунайлинского района. На большей части территории растут такие растения как полынь, верблюжья колючка, болотная трава и другие виды растений. Площадь естественной растительности для выпаса скота распространяется по всему территорию.</w:t>
      </w:r>
    </w:p>
    <w:bookmarkEnd w:id="108"/>
    <w:bookmarkStart w:name="z1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Батыр резко континентальный и засушливый. В зимний период средняя температура района от -30 до -36 С, а летний период от +25 до +35 С. Средний уровень осадка 45-100 мм, а годовой – 140-180 мм. Снежный покров долго не держится. В течение года наблюдается ветреная погода. Средняя скорость ветра - 10 м/с.</w:t>
      </w:r>
    </w:p>
    <w:bookmarkEnd w:id="109"/>
    <w:bookmarkStart w:name="z1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отраслью сельского хозяйства в сельском округе Батыр является животноводство, растениеводство, выращивание бахчевых культур.</w:t>
      </w:r>
    </w:p>
    <w:bookmarkEnd w:id="110"/>
    <w:bookmarkStart w:name="z1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217 голов верблюдов, 192 голов крупного рогатого скота, 690 голов мелкого рогатого скота, 297 голов лошади.</w:t>
      </w:r>
    </w:p>
    <w:bookmarkEnd w:id="111"/>
    <w:bookmarkStart w:name="z1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</w:t>
      </w:r>
    </w:p>
    <w:bookmarkEnd w:id="112"/>
    <w:bookmarkStart w:name="z1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плану по управлению </w:t>
      </w:r>
    </w:p>
    <w:bookmarkEnd w:id="113"/>
    <w:bookmarkStart w:name="z1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пастбищами и их использованию </w:t>
      </w:r>
    </w:p>
    <w:bookmarkEnd w:id="114"/>
    <w:bookmarkStart w:name="z1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землях Батырского сельского округа </w:t>
      </w:r>
    </w:p>
    <w:bookmarkEnd w:id="115"/>
    <w:bookmarkStart w:name="z1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2023-2024 годы</w:t>
      </w:r>
    </w:p>
    <w:bookmarkEnd w:id="116"/>
    <w:bookmarkStart w:name="z1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Схема (карта) расположения пастбищ на территории Батырского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собственников земельных участков на территории Батырского сельского округа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 щадь  паст бищ, (гек 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 пный  рого 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блю 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 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 рого 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 рого 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блюды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шади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Абилдаева Роза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Есенаманов Мухамбет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Тлешова Бибихан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Мейрманова Унзила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"Нұрәлі" ш/қ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ш/қ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"Ондабаев" ш/қ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"Суитов" ш/қ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"Бақты" ш/қ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"Орунбасарова" ш/қ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"Ислам" ш/қ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114,2723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bookmarkStart w:name="z1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роготый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-278,8477</w:t>
            </w:r>
          </w:p>
        </w:tc>
      </w:tr>
    </w:tbl>
    <w:bookmarkStart w:name="z1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перераспределению пастбищ для размещения поголовья сельскохозяйственных животных в разрезе собственников земельных участков по Батырскому сельскому округу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роготый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 рого тый 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роготый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блюды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bookmarkStart w:name="z1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роготый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</w:tr>
    </w:tbl>
    <w:bookmarkStart w:name="z1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122"/>
    <w:bookmarkStart w:name="z1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</w:t>
      </w:r>
    </w:p>
    <w:bookmarkEnd w:id="123"/>
    <w:bookmarkStart w:name="z12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пастбищами и их использованию</w:t>
      </w:r>
    </w:p>
    <w:bookmarkEnd w:id="124"/>
    <w:bookmarkStart w:name="z12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землях Батырского сельского округа</w:t>
      </w:r>
    </w:p>
    <w:bookmarkEnd w:id="125"/>
    <w:bookmarkStart w:name="z12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2023-2024 годы</w:t>
      </w:r>
    </w:p>
    <w:bookmarkEnd w:id="126"/>
    <w:bookmarkStart w:name="z12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Приемлемые схемы пастбищеоборотов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поля периодического выпаса</w:t>
      </w:r>
    </w:p>
    <w:bookmarkEnd w:id="128"/>
    <w:bookmarkStart w:name="z12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поля периодического выпаса</w:t>
      </w:r>
    </w:p>
    <w:bookmarkEnd w:id="129"/>
    <w:bookmarkStart w:name="z13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пастбищеоборотов, приемлемая для Батырского сельского округа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3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131"/>
    <w:bookmarkStart w:name="z13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 пастбищами</w:t>
      </w:r>
    </w:p>
    <w:bookmarkEnd w:id="132"/>
    <w:bookmarkStart w:name="z13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использованию на землях</w:t>
      </w:r>
    </w:p>
    <w:bookmarkEnd w:id="133"/>
    <w:bookmarkStart w:name="z13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Батырского сельского округа</w:t>
      </w:r>
    </w:p>
    <w:bookmarkEnd w:id="134"/>
    <w:bookmarkStart w:name="z13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2023-2024 годы</w:t>
      </w:r>
    </w:p>
    <w:bookmarkEnd w:id="135"/>
    <w:bookmarkStart w:name="z13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137"/>
    <w:bookmarkStart w:name="z13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 пастбищами</w:t>
      </w:r>
    </w:p>
    <w:bookmarkEnd w:id="138"/>
    <w:bookmarkStart w:name="z1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использованию на землях</w:t>
      </w:r>
    </w:p>
    <w:bookmarkEnd w:id="139"/>
    <w:bookmarkStart w:name="z1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Батырского сельского округа</w:t>
      </w:r>
    </w:p>
    <w:bookmarkEnd w:id="140"/>
    <w:bookmarkStart w:name="z1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2023-2024 годы</w:t>
      </w:r>
    </w:p>
    <w:bookmarkEnd w:id="141"/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42"/>
    <w:bookmarkStart w:name="z1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сельский округ Батыр 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</w:t>
      </w:r>
    </w:p>
    <w:bookmarkEnd w:id="144"/>
    <w:bookmarkStart w:name="z1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Плану по управлению пастбищами и</w:t>
      </w:r>
    </w:p>
    <w:bookmarkEnd w:id="145"/>
    <w:bookmarkStart w:name="z1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использованию на землях</w:t>
      </w:r>
    </w:p>
    <w:bookmarkEnd w:id="146"/>
    <w:bookmarkStart w:name="z1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Батырского сельского округа</w:t>
      </w:r>
    </w:p>
    <w:bookmarkEnd w:id="147"/>
    <w:bookmarkStart w:name="z1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2023-2024 годы</w:t>
      </w:r>
    </w:p>
    <w:bookmarkEnd w:id="148"/>
    <w:bookmarkStart w:name="z1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49"/>
    <w:bookmarkStart w:name="z1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Батырский сельский округ – 8 555,0 гектар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1 – поля периодического выпаса</w:t>
      </w:r>
    </w:p>
    <w:bookmarkEnd w:id="151"/>
    <w:bookmarkStart w:name="z15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 – поля периодического выпаса</w:t>
      </w:r>
    </w:p>
    <w:bookmarkEnd w:id="152"/>
    <w:bookmarkStart w:name="z15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</w:p>
    <w:bookmarkEnd w:id="153"/>
    <w:bookmarkStart w:name="z15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 пастбищами и</w:t>
      </w:r>
    </w:p>
    <w:bookmarkEnd w:id="154"/>
    <w:bookmarkStart w:name="z15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использованию на землях</w:t>
      </w:r>
    </w:p>
    <w:bookmarkEnd w:id="155"/>
    <w:bookmarkStart w:name="z15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Батырского сельского округа</w:t>
      </w:r>
    </w:p>
    <w:bookmarkEnd w:id="156"/>
    <w:bookmarkStart w:name="z1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2023-2024 годы</w:t>
      </w:r>
    </w:p>
    <w:bookmarkEnd w:id="157"/>
    <w:bookmarkStart w:name="z1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расположенного при Батырском сельском округе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15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59"/>
    <w:bookmarkStart w:name="z16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160"/>
    <w:bookmarkStart w:name="z16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161"/>
    <w:bookmarkStart w:name="z16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162"/>
    <w:bookmarkStart w:name="z16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163"/>
    <w:bookmarkStart w:name="z16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</w:p>
    <w:bookmarkEnd w:id="164"/>
    <w:bookmarkStart w:name="z16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 пастбищами и</w:t>
      </w:r>
    </w:p>
    <w:bookmarkEnd w:id="165"/>
    <w:bookmarkStart w:name="z16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использованию на землях</w:t>
      </w:r>
    </w:p>
    <w:bookmarkEnd w:id="166"/>
    <w:bookmarkStart w:name="z16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Батырского сельского округа</w:t>
      </w:r>
    </w:p>
    <w:bookmarkEnd w:id="167"/>
    <w:bookmarkStart w:name="z16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2023-2024 годы</w:t>
      </w:r>
    </w:p>
    <w:bookmarkEnd w:id="168"/>
    <w:bookmarkStart w:name="z16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сезона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апреля-начало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октября-начало ноября</w:t>
            </w:r>
          </w:p>
        </w:tc>
      </w:tr>
    </w:tbl>
    <w:bookmarkStart w:name="z17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170"/>
    <w:bookmarkStart w:name="z17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bookmarkEnd w:id="171"/>
    <w:bookmarkStart w:name="z17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</w:t>
      </w:r>
    </w:p>
    <w:bookmarkEnd w:id="172"/>
    <w:bookmarkStart w:name="z17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ноября 2023 года №6/45</w:t>
      </w:r>
    </w:p>
    <w:bookmarkEnd w:id="173"/>
    <w:bookmarkStart w:name="z17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План по управлению пастбищами и их использованию на землях сельского округа Даулет на 2023-2024 годы</w:t>
      </w:r>
    </w:p>
    <w:bookmarkEnd w:id="174"/>
    <w:bookmarkStart w:name="z17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на землях сельского округа Даулет на 2023-2024 годы (далее -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пастбищах", приказом Заместителя Премьер-Министра Республики Казахстан -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Реестре государственной регистрации нормативных правовых актов №15090), приказом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№11064).</w:t>
      </w:r>
    </w:p>
    <w:bookmarkEnd w:id="175"/>
    <w:bookmarkStart w:name="z17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76"/>
    <w:bookmarkStart w:name="z17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177"/>
    <w:bookmarkStart w:name="z17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сельского округа Даулет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178"/>
    <w:bookmarkStart w:name="z17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179"/>
    <w:bookmarkStart w:name="z18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(приложение 3);</w:t>
      </w:r>
    </w:p>
    <w:bookmarkEnd w:id="180"/>
    <w:bookmarkStart w:name="z18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(приложение 4);</w:t>
      </w:r>
    </w:p>
    <w:bookmarkEnd w:id="181"/>
    <w:bookmarkStart w:name="z18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5);</w:t>
      </w:r>
    </w:p>
    <w:bookmarkEnd w:id="182"/>
    <w:bookmarkStart w:name="z18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расположенного при в сельском округе Даулет (приложение 6);</w:t>
      </w:r>
    </w:p>
    <w:bookmarkEnd w:id="183"/>
    <w:bookmarkStart w:name="z18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7);</w:t>
      </w:r>
    </w:p>
    <w:bookmarkEnd w:id="184"/>
    <w:bookmarkStart w:name="z18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 - территориальной единице.</w:t>
      </w:r>
    </w:p>
    <w:bookmarkEnd w:id="185"/>
    <w:bookmarkStart w:name="z18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 и сведений о сервитутах для прогона скота.</w:t>
      </w:r>
    </w:p>
    <w:bookmarkEnd w:id="186"/>
    <w:bookmarkStart w:name="z18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административно-территориальному делению в сельском округе Даулет имеются, 1 село и 2 жилого массива.</w:t>
      </w:r>
    </w:p>
    <w:bookmarkEnd w:id="187"/>
    <w:bookmarkStart w:name="z18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Даулет – 33842,8 гектар.</w:t>
      </w:r>
    </w:p>
    <w:bookmarkEnd w:id="188"/>
    <w:bookmarkStart w:name="z18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земли:</w:t>
      </w:r>
    </w:p>
    <w:bookmarkEnd w:id="189"/>
    <w:bookmarkStart w:name="z19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33172,8 гектар;</w:t>
      </w:r>
    </w:p>
    <w:bookmarkEnd w:id="190"/>
    <w:bookmarkStart w:name="z19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626,0 гектар</w:t>
      </w:r>
    </w:p>
    <w:bookmarkEnd w:id="191"/>
    <w:bookmarkStart w:name="z19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площади, общественные сооружения, дороги, улицы, парки, скверы и бульвары – 24,0,0 гектар;</w:t>
      </w:r>
    </w:p>
    <w:bookmarkEnd w:id="192"/>
    <w:bookmarkStart w:name="z19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– 20,0 гектар.</w:t>
      </w:r>
    </w:p>
    <w:bookmarkEnd w:id="193"/>
    <w:bookmarkStart w:name="z19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Даулет расположен на западной части Мунайлинского района. На большей части территории растут такие растения как полынь, верблюжья колючка, болотная трава и другие виды растений. Площадь естественной растительности для выпаса скота распространяется по всему территорию.</w:t>
      </w:r>
    </w:p>
    <w:bookmarkEnd w:id="194"/>
    <w:bookmarkStart w:name="z19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Даулет резко континентальный и засушливый. В зимний период средняя температура района от -30 до -35 С, а летний период от +25 до +35 С. Средний уровень осадка 40-80 мм, а годовой – 140-180 мм. Снежный покров долго не держится. В течение года наблюдается ветреная погода. Средняя скорость ветра - 10 м/с.</w:t>
      </w:r>
    </w:p>
    <w:bookmarkEnd w:id="195"/>
    <w:bookmarkStart w:name="z19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отраслью сельского хозяйства в сельском округе Даулет является животноводство, растениеводство, выращивание бахчевых культур.</w:t>
      </w:r>
    </w:p>
    <w:bookmarkEnd w:id="196"/>
    <w:bookmarkStart w:name="z19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1008 голов верблюдов, 411 голов крупного рогатого скота, 1903 голов мелкого рогатого скота, 1258 голов лошади.</w:t>
      </w:r>
    </w:p>
    <w:bookmarkEnd w:id="197"/>
    <w:bookmarkStart w:name="z19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</w:t>
      </w:r>
    </w:p>
    <w:bookmarkEnd w:id="198"/>
    <w:bookmarkStart w:name="z19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Плану по управлению пастбищами</w:t>
      </w:r>
    </w:p>
    <w:bookmarkEnd w:id="199"/>
    <w:bookmarkStart w:name="z20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использованию на землях</w:t>
      </w:r>
    </w:p>
    <w:bookmarkEnd w:id="200"/>
    <w:bookmarkStart w:name="z20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на 2023-2024 годы</w:t>
      </w:r>
    </w:p>
    <w:bookmarkEnd w:id="201"/>
    <w:bookmarkStart w:name="z20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Схема (карта) расположения пастбищ на территории сельского округа Даулет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собственников земельных участков на территории Батырского сельского округа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 рого 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блю 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 рого 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 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блю 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шади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 рого тый скот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Сактаганов Хожа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bookmarkStart w:name="z20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роготый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</w:tbl>
    <w:bookmarkStart w:name="z20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перераспределению пастбищ для размещения поголовья сельскохозяйственных животных в разрезе собственников земельных участков по сельскому округу Даулет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роготый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роготый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 рого тый  скот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bookmarkStart w:name="z20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роготый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32643,28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32643,28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</w:tr>
    </w:tbl>
    <w:bookmarkStart w:name="z20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207"/>
    <w:bookmarkStart w:name="z20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</w:t>
      </w:r>
    </w:p>
    <w:bookmarkEnd w:id="208"/>
    <w:bookmarkStart w:name="z20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пастбищами и их использованию на</w:t>
      </w:r>
    </w:p>
    <w:bookmarkEnd w:id="209"/>
    <w:bookmarkStart w:name="z21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землях сельского округа Даулет на 2023-2024 годы</w:t>
      </w:r>
    </w:p>
    <w:bookmarkEnd w:id="210"/>
    <w:bookmarkStart w:name="z21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Приемлемые схемы пастбищеоборотов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поля периодического выпаса</w:t>
      </w:r>
    </w:p>
    <w:bookmarkEnd w:id="212"/>
    <w:bookmarkStart w:name="z21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поля периодического выпаса</w:t>
      </w:r>
    </w:p>
    <w:bookmarkEnd w:id="213"/>
    <w:bookmarkStart w:name="z21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пастбищеоборотов, приемлемая для сельского округа Даулет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1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215"/>
    <w:bookmarkStart w:name="z21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</w:t>
      </w:r>
    </w:p>
    <w:bookmarkEnd w:id="216"/>
    <w:bookmarkStart w:name="z21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пастбищами и их использованию на</w:t>
      </w:r>
    </w:p>
    <w:bookmarkEnd w:id="217"/>
    <w:bookmarkStart w:name="z21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землях сельского округа</w:t>
      </w:r>
    </w:p>
    <w:bookmarkEnd w:id="218"/>
    <w:bookmarkStart w:name="z21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Даулет на 2023-2024 годы</w:t>
      </w:r>
    </w:p>
    <w:bookmarkEnd w:id="219"/>
    <w:bookmarkStart w:name="z22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Плану по</w:t>
      </w:r>
    </w:p>
    <w:bookmarkEnd w:id="221"/>
    <w:bookmarkStart w:name="z22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пастбищами и</w:t>
      </w:r>
    </w:p>
    <w:bookmarkEnd w:id="222"/>
    <w:bookmarkStart w:name="z22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использованию</w:t>
      </w:r>
    </w:p>
    <w:bookmarkEnd w:id="223"/>
    <w:bookmarkStart w:name="z22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землях сельского</w:t>
      </w:r>
    </w:p>
    <w:bookmarkEnd w:id="224"/>
    <w:bookmarkStart w:name="z22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Даулет на 2023-2024 годы</w:t>
      </w:r>
    </w:p>
    <w:bookmarkEnd w:id="225"/>
    <w:bookmarkStart w:name="z22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26"/>
    <w:bookmarkStart w:name="z22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Даулет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</w:p>
    <w:bookmarkEnd w:id="228"/>
    <w:bookmarkStart w:name="z22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 пастбищами</w:t>
      </w:r>
    </w:p>
    <w:bookmarkEnd w:id="229"/>
    <w:bookmarkStart w:name="z23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использованию на землях сельского</w:t>
      </w:r>
    </w:p>
    <w:bookmarkEnd w:id="230"/>
    <w:bookmarkStart w:name="z23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Даулет на 2023-2024 годы</w:t>
      </w:r>
    </w:p>
    <w:bookmarkEnd w:id="231"/>
    <w:bookmarkStart w:name="z23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32"/>
    <w:bookmarkStart w:name="z23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Даулет – 33 178,8 гектар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поля периодического выпаса</w:t>
      </w:r>
    </w:p>
    <w:bookmarkEnd w:id="234"/>
    <w:bookmarkStart w:name="z23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поля периодического выпаса</w:t>
      </w:r>
    </w:p>
    <w:bookmarkEnd w:id="235"/>
    <w:bookmarkStart w:name="z23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</w:p>
    <w:bookmarkEnd w:id="236"/>
    <w:bookmarkStart w:name="z23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 пастбищами</w:t>
      </w:r>
    </w:p>
    <w:bookmarkEnd w:id="237"/>
    <w:bookmarkStart w:name="z23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использованию на землях сельского</w:t>
      </w:r>
    </w:p>
    <w:bookmarkEnd w:id="238"/>
    <w:bookmarkStart w:name="z23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Даулет на 2023-2024 годы</w:t>
      </w:r>
    </w:p>
    <w:bookmarkEnd w:id="239"/>
    <w:bookmarkStart w:name="z24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расположенного при сельском округе Даулет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24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41"/>
    <w:bookmarkStart w:name="z24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42"/>
    <w:bookmarkStart w:name="z24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243"/>
    <w:bookmarkStart w:name="z24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244"/>
    <w:bookmarkStart w:name="z24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245"/>
    <w:bookmarkStart w:name="z24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246"/>
    <w:bookmarkStart w:name="z24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</w:p>
    <w:bookmarkEnd w:id="247"/>
    <w:bookmarkStart w:name="z24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 пастбищами</w:t>
      </w:r>
    </w:p>
    <w:bookmarkEnd w:id="248"/>
    <w:bookmarkStart w:name="z24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использованию на землях сельского</w:t>
      </w:r>
    </w:p>
    <w:bookmarkEnd w:id="249"/>
    <w:bookmarkStart w:name="z25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Даулет на 2023-2024 годы</w:t>
      </w:r>
    </w:p>
    <w:bookmarkEnd w:id="250"/>
    <w:bookmarkStart w:name="z25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сезона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апреля-начало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октября-начало ноября</w:t>
            </w:r>
          </w:p>
        </w:tc>
      </w:tr>
    </w:tbl>
    <w:bookmarkStart w:name="z25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252"/>
    <w:bookmarkStart w:name="z25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bookmarkEnd w:id="253"/>
    <w:bookmarkStart w:name="z25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</w:t>
      </w:r>
    </w:p>
    <w:bookmarkEnd w:id="254"/>
    <w:bookmarkStart w:name="z25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ноября 2023 года №6/45</w:t>
      </w:r>
    </w:p>
    <w:bookmarkEnd w:id="255"/>
    <w:bookmarkStart w:name="z25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План по управлению пастбищами и их использованию на землях сельского округа Кызылтобе на 2023-2024 годы</w:t>
      </w:r>
    </w:p>
    <w:bookmarkEnd w:id="256"/>
    <w:bookmarkStart w:name="z25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на землях сельского округа Кызылтобе на 2023-2024 годы (далее -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пастбищах", приказом Заместителя Премьер-Министра Республики Казахстан -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Реестре государственной регистрации нормативных правовых актов №15090), приказом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№11064).</w:t>
      </w:r>
    </w:p>
    <w:bookmarkEnd w:id="257"/>
    <w:bookmarkStart w:name="z25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58"/>
    <w:bookmarkStart w:name="z25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259"/>
    <w:bookmarkStart w:name="z26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сельского округа Кызылтобе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260"/>
    <w:bookmarkStart w:name="z26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261"/>
    <w:bookmarkStart w:name="z26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(приложение 3);</w:t>
      </w:r>
    </w:p>
    <w:bookmarkEnd w:id="262"/>
    <w:bookmarkStart w:name="z26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(приложение 4);</w:t>
      </w:r>
    </w:p>
    <w:bookmarkEnd w:id="263"/>
    <w:bookmarkStart w:name="z26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5);</w:t>
      </w:r>
    </w:p>
    <w:bookmarkEnd w:id="264"/>
    <w:bookmarkStart w:name="z26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расположенного при в сельском округе Кызылтобе (приложение 6);</w:t>
      </w:r>
    </w:p>
    <w:bookmarkEnd w:id="265"/>
    <w:bookmarkStart w:name="z26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7);</w:t>
      </w:r>
    </w:p>
    <w:bookmarkEnd w:id="266"/>
    <w:bookmarkStart w:name="z26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 - территориальной единице.</w:t>
      </w:r>
    </w:p>
    <w:bookmarkEnd w:id="267"/>
    <w:bookmarkStart w:name="z26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 и сведений о сервитутах для прогона скота.</w:t>
      </w:r>
    </w:p>
    <w:bookmarkEnd w:id="268"/>
    <w:bookmarkStart w:name="z26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административно-территориальному делению в сельском округе Кызылтобе имеются 1 село и 2 жилого массива.</w:t>
      </w:r>
    </w:p>
    <w:bookmarkEnd w:id="269"/>
    <w:bookmarkStart w:name="z27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Кызылтобе – 12 661,0 гектар.</w:t>
      </w:r>
    </w:p>
    <w:bookmarkEnd w:id="270"/>
    <w:bookmarkStart w:name="z27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земли:</w:t>
      </w:r>
    </w:p>
    <w:bookmarkEnd w:id="271"/>
    <w:bookmarkStart w:name="z27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12500,0 гектар;</w:t>
      </w:r>
    </w:p>
    <w:bookmarkEnd w:id="272"/>
    <w:bookmarkStart w:name="z27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1920,0 гектар;</w:t>
      </w:r>
    </w:p>
    <w:bookmarkEnd w:id="273"/>
    <w:bookmarkStart w:name="z27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площади, общественные сооружения, дороги, улицы, парки, скверы и бульвары – 600,0 гектар;</w:t>
      </w:r>
    </w:p>
    <w:bookmarkEnd w:id="274"/>
    <w:bookmarkStart w:name="z27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- 241,0 гектар.</w:t>
      </w:r>
    </w:p>
    <w:bookmarkEnd w:id="275"/>
    <w:bookmarkStart w:name="z27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Кызылтобе расположен на западной части Мунайлинского района. На большей части территории растут такие растения как полынь, верблюжья колючка, болотная трава и другие виды растений. Площадь естественной растительности для выпаса скота распространяется по всему территорию.</w:t>
      </w:r>
    </w:p>
    <w:bookmarkEnd w:id="276"/>
    <w:bookmarkStart w:name="z27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Кызылтобе резко континентальный и засушливый. В зимний период средняя температура района от -30 до -35 С, а летний период от +25 до +35 С. Средний уровень осадка 40-80 мм, а годовой – 140-180 мм. Снежный покров долго не держится. В течение года наблюдается ветреная погода. Средняя скорость ветра - 15 м/с.</w:t>
      </w:r>
    </w:p>
    <w:bookmarkEnd w:id="277"/>
    <w:bookmarkStart w:name="z27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отраслью сельского хозяйства в сельском округе Кызылтобе является животноводство, растениеводство, выращивание бахчевых культур.</w:t>
      </w:r>
    </w:p>
    <w:bookmarkEnd w:id="278"/>
    <w:bookmarkStart w:name="z27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602 голов верблюдов, 95 голов крупного рогатого скота, 1202 голов мелкого рогатого скота, 261 голов лошади.</w:t>
      </w:r>
    </w:p>
    <w:bookmarkEnd w:id="279"/>
    <w:bookmarkStart w:name="z28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280"/>
    <w:bookmarkStart w:name="z28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 пастбищами</w:t>
      </w:r>
    </w:p>
    <w:bookmarkEnd w:id="281"/>
    <w:bookmarkStart w:name="z28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использованию на землях сельского</w:t>
      </w:r>
    </w:p>
    <w:bookmarkEnd w:id="282"/>
    <w:bookmarkStart w:name="z28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Кызылтобе на 2023-2024 годы</w:t>
      </w:r>
    </w:p>
    <w:bookmarkEnd w:id="283"/>
    <w:bookmarkStart w:name="z28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Схема (карта) расположения пастбищ на территории сельского округа Кызылтобе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собственников земельных участков на территории сельского округа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роготый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блю 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 рого 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 рого 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блю 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 рого тый скот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Бастаева Жанылхан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Бекталиев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Калдыгараева Пердегул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"Шокудаева" ш/қ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ш/қ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ш/қ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bookmarkStart w:name="z28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роготый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-384,76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-1381,52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-2274,28</w:t>
            </w:r>
          </w:p>
        </w:tc>
      </w:tr>
    </w:tbl>
    <w:bookmarkStart w:name="z28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перераспределению пастбищ для размещения поголовья сельскохозяйственных животных в разрезе собственников земельных участков по сельскому округу Кызылтобе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роготый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блю 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 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 рого тый 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роготый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bookmarkStart w:name="z28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роготый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</w:tr>
    </w:tbl>
    <w:bookmarkStart w:name="z28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289"/>
    <w:bookmarkStart w:name="z29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 пастбищами</w:t>
      </w:r>
    </w:p>
    <w:bookmarkEnd w:id="290"/>
    <w:bookmarkStart w:name="z29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использованию на землях сельского</w:t>
      </w:r>
    </w:p>
    <w:bookmarkEnd w:id="291"/>
    <w:bookmarkStart w:name="z29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Кызылтобе на 2023-2024 годы</w:t>
      </w:r>
    </w:p>
    <w:bookmarkEnd w:id="292"/>
    <w:bookmarkStart w:name="z29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Приемлемые схемы пастбищеоборотов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поля периодического выпаса</w:t>
      </w:r>
    </w:p>
    <w:bookmarkEnd w:id="294"/>
    <w:bookmarkStart w:name="z29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поля периодического выпаса</w:t>
      </w:r>
    </w:p>
    <w:bookmarkEnd w:id="295"/>
    <w:bookmarkStart w:name="z29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пастбищеоборотов, приемлемая для сельского округа Кызылтобе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9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297"/>
    <w:bookmarkStart w:name="z29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 пастбищами</w:t>
      </w:r>
    </w:p>
    <w:bookmarkEnd w:id="298"/>
    <w:bookmarkStart w:name="z29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использованию на землях сельского</w:t>
      </w:r>
    </w:p>
    <w:bookmarkEnd w:id="299"/>
    <w:bookmarkStart w:name="z30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Кызылтобе на 2023-2024 годы</w:t>
      </w:r>
    </w:p>
    <w:bookmarkEnd w:id="300"/>
    <w:bookmarkStart w:name="z30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302"/>
    <w:bookmarkStart w:name="z30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 пастбищами</w:t>
      </w:r>
    </w:p>
    <w:bookmarkEnd w:id="303"/>
    <w:bookmarkStart w:name="z30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использованию на землях сельского</w:t>
      </w:r>
    </w:p>
    <w:bookmarkEnd w:id="304"/>
    <w:bookmarkStart w:name="z30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Кызылтобе на 2023-2024 годы</w:t>
      </w:r>
    </w:p>
    <w:bookmarkEnd w:id="305"/>
    <w:bookmarkStart w:name="z30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06"/>
    <w:bookmarkStart w:name="z30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Кызылтобе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</w:p>
    <w:bookmarkEnd w:id="308"/>
    <w:bookmarkStart w:name="z30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 пастбищами</w:t>
      </w:r>
    </w:p>
    <w:bookmarkEnd w:id="309"/>
    <w:bookmarkStart w:name="z31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использованию на землях сельского</w:t>
      </w:r>
    </w:p>
    <w:bookmarkEnd w:id="310"/>
    <w:bookmarkStart w:name="z31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Кызылтобе на 2023-2024 годы</w:t>
      </w:r>
    </w:p>
    <w:bookmarkEnd w:id="311"/>
    <w:bookmarkStart w:name="z31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12"/>
    <w:bookmarkStart w:name="z31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Кызылтобе – 12500,0 гектар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поля периодического выпаса</w:t>
      </w:r>
    </w:p>
    <w:bookmarkEnd w:id="314"/>
    <w:bookmarkStart w:name="z31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поля периодического выпаса</w:t>
      </w:r>
    </w:p>
    <w:bookmarkEnd w:id="315"/>
    <w:bookmarkStart w:name="z31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</w:t>
      </w:r>
    </w:p>
    <w:bookmarkEnd w:id="316"/>
    <w:bookmarkStart w:name="z31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Плану по управлению пастбищами и</w:t>
      </w:r>
    </w:p>
    <w:bookmarkEnd w:id="317"/>
    <w:bookmarkStart w:name="z31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использованию на землях сельского</w:t>
      </w:r>
    </w:p>
    <w:bookmarkEnd w:id="318"/>
    <w:bookmarkStart w:name="z31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Кызылтобе на 2023-2024 годы</w:t>
      </w:r>
    </w:p>
    <w:bookmarkEnd w:id="319"/>
    <w:bookmarkStart w:name="z32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расположенного при сельском округе Кызылтобе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32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21"/>
    <w:bookmarkStart w:name="z32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322"/>
    <w:bookmarkStart w:name="z32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323"/>
    <w:bookmarkStart w:name="z32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324"/>
    <w:bookmarkStart w:name="z32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325"/>
    <w:bookmarkStart w:name="z32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</w:p>
    <w:bookmarkEnd w:id="326"/>
    <w:bookmarkStart w:name="z32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по управлению пастбищами</w:t>
      </w:r>
    </w:p>
    <w:bookmarkEnd w:id="327"/>
    <w:bookmarkStart w:name="z32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использованию на землях сельского</w:t>
      </w:r>
    </w:p>
    <w:bookmarkEnd w:id="328"/>
    <w:bookmarkStart w:name="z32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Кызылтобе на 2023-2024 годы</w:t>
      </w:r>
    </w:p>
    <w:bookmarkEnd w:id="329"/>
    <w:bookmarkStart w:name="z33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сезона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апреля-начало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октября-начало ноября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header.xml" Type="http://schemas.openxmlformats.org/officeDocument/2006/relationships/header" Id="rId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