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14b3" w14:textId="4531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 Правил проведения раздельных сходов местного сообщества города Форт - Шевченко и сел, сельского округа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9 октября 2023 года № 6/44.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(зарегистрировано в Реестре государственной регистрации нормативных правовых актов за № 32894), Тупкараганский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Тупкараганского районного маслихата Мангистауской области от 24.07.2025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31/148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Правила проведения раздельных сходов местного сообщества города Форт-Шевченко и сел, сельского округа Тупкараганского района.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2023 года № 6/44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проведения раздельных сходов местного сообщества города Форт-Шевченко и сел, сельского округа Тупкараганского района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(зарегистрировано в Реестре государственной регистрации нормативных правовых актов за № 32894) устанавливают порядок проведения раздельных сходов местного сообщества города Форт-Шевченко и сел, сельского округа Тупкараганского района.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Пункт 1 в редакции решения Тупкараганского районного маслихата Мангистауской области от 24.07.2025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31/148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Форт-Шевченко и сел, сельского округа Тупкараганского района подразделяется на участки (села, микрорайоны, улицы, многоквартирные жилые дома).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Форт-Шевченко и сел, сельского округа Тупкараганского района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Форт-Шевченко и сел, сельского округа Тупкараганского района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Форт-Шевченко и сел, сельского округа Тупкараганского района или уполномоченным им лицом.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Форт-Шевченко и сел, сельского округа Тупкараганского района или уполномоченное им лицо.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Тупкараганского района.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Форт-Шевченко и сел, сельского округа Тупкараганского района для регистрации.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