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b355" w14:textId="d65b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5 апреля 2023 года №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19.11.2025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и приказом Председателя Агентства Республики Казахстан по делам государственной службы от 8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№31890) акимат Тупкараганского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Тупкараганского района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бюджета" (зарегистрировано в Реестре государственной регистрации нормативных правовых актов за № 3547, опубликовано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Тупкараганского района" (далее – аппарат акима района) (Д. Абдалиева) обеспечить государственную регистрацию данного постановления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Тупкараганского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Д. Абдалиеву.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Тупкраганского района", районных исполнительных органов, финансируемых из районного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постановления акимата Мангистауской области Тупкараганского района от 13.07.2023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).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от 17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Министерстве юстиции Республики Казахстан 18 мая 2023 года № 32518), (далее – Типовая методика), и определяет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 (далее – служащие корпуса "Б").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постановлением акимата Тупкараганского района Мангистауской области от 08.10.2024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 акимата Тупкараганского района Мангистауской области от 08.10.2024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оценкапометодуранжирования и/или 360 проводитсябезегоучастия в установленныепунктом 4 сроки.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 акимата Тупкараганского района Мангистауской области от 08.10.2024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настоящей Методики.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20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 постановлением акимата Тупкараганского района Мангистауской области от 08.10.2024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района", районных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1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Индивидуальный план работы руководителя структурного подразделения</w:t>
      </w:r>
    </w:p>
    <w:bookmarkEnd w:id="143"/>
    <w:bookmarkStart w:name="z21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(государственного органа)</w:t>
      </w:r>
    </w:p>
    <w:bookmarkEnd w:id="144"/>
    <w:bookmarkStart w:name="z22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5"/>
    <w:bookmarkStart w:name="z22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146"/>
    <w:bookmarkStart w:name="z22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7"/>
    <w:bookmarkStart w:name="z22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8"/>
    <w:bookmarkStart w:name="z22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9"/>
    <w:bookmarkStart w:name="z22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мено 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 соглашения служащего 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 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 чный резуль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</w:t>
      </w:r>
    </w:p>
    <w:bookmarkEnd w:id="152"/>
    <w:bookmarkStart w:name="z23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 _______________________________</w:t>
      </w:r>
    </w:p>
    <w:bookmarkEnd w:id="153"/>
    <w:bookmarkStart w:name="z23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 нова ние 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6"/>
    <w:bookmarkStart w:name="z24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7"/>
    <w:bookmarkStart w:name="z24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8"/>
    <w:bookmarkStart w:name="z24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9"/>
    <w:bookmarkStart w:name="z24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60"/>
    <w:bookmarkStart w:name="z24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61"/>
    <w:bookmarkStart w:name="z24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62"/>
    <w:bookmarkStart w:name="z24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</w:t>
      </w:r>
    </w:p>
    <w:bookmarkEnd w:id="163"/>
    <w:bookmarkStart w:name="z24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64"/>
    <w:bookmarkStart w:name="z24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65"/>
    <w:bookmarkStart w:name="z24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166"/>
    <w:bookmarkStart w:name="z25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67"/>
    <w:bookmarkStart w:name="z25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168"/>
    <w:bookmarkStart w:name="z25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69"/>
    <w:bookmarkStart w:name="z25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</w:t>
      </w:r>
    </w:p>
    <w:bookmarkEnd w:id="170"/>
    <w:bookmarkStart w:name="z25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71"/>
    <w:bookmarkStart w:name="z25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72"/>
    <w:bookmarkStart w:name="z25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</w:t>
      </w:r>
    </w:p>
    <w:bookmarkEnd w:id="173"/>
    <w:bookmarkStart w:name="z25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77"/>
    <w:bookmarkStart w:name="z27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78"/>
    <w:bookmarkStart w:name="z27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79"/>
    <w:bookmarkStart w:name="z27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80"/>
    <w:bookmarkStart w:name="z28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81"/>
    <w:bookmarkStart w:name="z28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82"/>
    <w:bookmarkStart w:name="z28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83"/>
    <w:bookmarkStart w:name="z2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84"/>
    <w:bookmarkStart w:name="z28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85"/>
    <w:bookmarkStart w:name="z28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87"/>
    <w:bookmarkStart w:name="z28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88"/>
    <w:bookmarkStart w:name="z28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89"/>
    <w:bookmarkStart w:name="z28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 из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191"/>
    <w:bookmarkStart w:name="z2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92"/>
    <w:bookmarkStart w:name="z3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3"/>
    <w:bookmarkStart w:name="z3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94"/>
    <w:bookmarkStart w:name="z3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5"/>
    <w:bookmarkStart w:name="z3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6"/>
    <w:bookmarkStart w:name="z3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7"/>
    <w:bookmarkStart w:name="z3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8"/>
    <w:bookmarkStart w:name="z3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0"/>
    <w:bookmarkStart w:name="z3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1"/>
    <w:bookmarkStart w:name="z3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2"/>
    <w:bookmarkStart w:name="z3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3"/>
    <w:bookmarkStart w:name="z3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4"/>
    <w:bookmarkStart w:name="z3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5"/>
    <w:bookmarkStart w:name="z3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07"/>
    <w:bookmarkStart w:name="z3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08"/>
    <w:bookmarkStart w:name="z3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09"/>
    <w:bookmarkStart w:name="z3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10"/>
    <w:bookmarkStart w:name="z3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1"/>
    <w:bookmarkStart w:name="z3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12"/>
    <w:bookmarkStart w:name="z3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13"/>
    <w:bookmarkStart w:name="z3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14"/>
    <w:bookmarkStart w:name="z3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5"/>
    <w:bookmarkStart w:name="z3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17"/>
    <w:bookmarkStart w:name="z3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18"/>
    <w:bookmarkStart w:name="z3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19"/>
    <w:bookmarkStart w:name="z3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20"/>
    <w:bookmarkStart w:name="z3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21"/>
    <w:bookmarkStart w:name="z3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22"/>
    <w:bookmarkStart w:name="z3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24"/>
    <w:bookmarkStart w:name="z3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6"/>
    <w:bookmarkStart w:name="z3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28"/>
    <w:bookmarkStart w:name="z3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30"/>
    <w:bookmarkStart w:name="z3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7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 (период, на который составляется индивидуальный план)</w:t>
      </w:r>
    </w:p>
    <w:bookmarkEnd w:id="232"/>
    <w:bookmarkStart w:name="z38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 постановлением акимата Тупкараганского района Мангистауской области от 08.10.2024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9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 (Ф.И.О., должность оцениваемого лица) ____________________________________ (оцениваемый период)</w:t>
      </w:r>
    </w:p>
    <w:bookmarkEnd w:id="234"/>
    <w:bookmarkStart w:name="z39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 постановлением акимата Тупкараганского района Мангистауской области от 08.10.2024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Тупкараганского района",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41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 постановлением акимата Тупкараганского района Мангистауской области от 08.10.2024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