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b5a1" w14:textId="9e3b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2024 - 2026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22 декабря 2023 года № 10/89.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6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14 970 831,1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13 904 187,9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45 527,0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107 885,0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913 231,2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16 309 183,2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348 112,0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472 576,0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124 464,0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-1 686 464,1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1 686 464,1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472 576,0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125 483,1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948 513,6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решением Каракиянского районного маслихата Мангистауской области от 05.12.2024 </w:t>
      </w:r>
      <w:r>
        <w:rPr>
          <w:rFonts w:ascii="Times New Roman"/>
          <w:b w:val="false"/>
          <w:i w:val="false"/>
          <w:color w:val="00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2024 год в бюджеты сел и сельских округов выделена субвенция в сумме 840 490,3 тысячи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88 982,7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63 780,2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24 949,6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107 422,1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244 930,7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183 490,9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126 934,1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в редакции решением Каракиянского районного маслихата Мангистауской области от 05.12.2024 </w:t>
      </w:r>
      <w:r>
        <w:rPr>
          <w:rFonts w:ascii="Times New Roman"/>
          <w:b w:val="false"/>
          <w:i w:val="false"/>
          <w:color w:val="00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2024 год предусмотрены целевые текущие трансферты и бюджетные кредиты из республиканского бюджета, порядок использования которых определяются на основании постановления акимата Каракиянского района: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344 543,0 тысячи тенге –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2024 год предусмотрены бюджетные изъятия в областной бюджет в сумме 4 460 344,0 тысячи тенге.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в редакции решением Каракиянского районного маслихата Мангистауской области от 05.12.2024 </w:t>
      </w:r>
      <w:r>
        <w:rPr>
          <w:rFonts w:ascii="Times New Roman"/>
          <w:b w:val="false"/>
          <w:i w:val="false"/>
          <w:color w:val="00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акимата района в сумме 6 192,0 тысяч тенге.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в редакции решением Каракиянского районного маслихата Мангистауской области от 05.12.2024 </w:t>
      </w:r>
      <w:r>
        <w:rPr>
          <w:rFonts w:ascii="Times New Roman"/>
          <w:b w:val="false"/>
          <w:i w:val="false"/>
          <w:color w:val="00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"декабря 2023 года № 10/89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2024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 решениями Каракиянского районного маслихата Мангистауской области от 05.12.2024 </w:t>
      </w:r>
      <w:r>
        <w:rPr>
          <w:rFonts w:ascii="Times New Roman"/>
          <w:b w:val="false"/>
          <w:i w:val="false"/>
          <w:color w:val="ff0000"/>
          <w:sz w:val="28"/>
        </w:rPr>
        <w:t>№ 21/184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13 904 187,9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13 524 100,0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13 500 318,0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16 309 183,2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1 317 214,5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1 129 128,1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1 709 615,3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5 032 219,9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декабря 2023 года № 10/89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11 075 374,0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10 984 194,0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10 875 027,0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10 849 984,0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относящимся к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11 075 374,0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 ведомственного подчинения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8 464 167,0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декабря 2023 года № 10/89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11 282 232,0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11 186 559,0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11 091 990,0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11 067 089,0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относящимся к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 ведомственного подчинения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