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4645" w14:textId="7c14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3 апреля 2018 года № 91 "Об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 апреля 2023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 3574)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Тулегенова 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64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подпунктом 2) пункта 1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акима Каракиянского района", районных исполнительных органов, финансируемых из районного бюджета" акимата Каракиянского района (далее – служащие корпуса "Б").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Каракиянского района (далее – служба управления персоналом), в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бюджетного планирования Каракиянского района,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бюджетного планирования Каракиянского района,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