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7ac1" w14:textId="8fb7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Бейнеу на 2024 – 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28 декабря 2023 года № 11/91.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01.01.2024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решением Бейнеуского районного маслихата от 22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№10/80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2024-2026 годы",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села Бейнеу на 2024 –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1 190 278,5 тысяч тенге, в том числе по: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404 736,6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–1 090,0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36 302,0 тысячи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748 149,9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1 331 125,4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- 140 846,9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140 846,9 тысяч тенге: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140 846,9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Бейнеуского районного маслихата Мангистауской области от 13.12.2024 </w:t>
      </w:r>
      <w:r>
        <w:rPr>
          <w:rFonts w:ascii="Times New Roman"/>
          <w:b w:val="false"/>
          <w:i w:val="false"/>
          <w:color w:val="000000"/>
          <w:sz w:val="28"/>
        </w:rPr>
        <w:t>№ 23/174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 развития направленных на реализацию бюджетных инвестиционных проектов бюджета села Бейнеу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2023 года №11/91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села Бейнеу на 2024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 решений Бейнеуского районного маслихата Мангистауской области от 13.12.2024 </w:t>
      </w:r>
      <w:r>
        <w:rPr>
          <w:rFonts w:ascii="Times New Roman"/>
          <w:b w:val="false"/>
          <w:i w:val="false"/>
          <w:color w:val="ff0000"/>
          <w:sz w:val="28"/>
        </w:rPr>
        <w:t>№ 23/174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1 190 278,5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748 149,9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748 149,9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748 149,9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461 418,9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461 418,9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-140 846,9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2023 года №11/91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Бейнеу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2023 года №11/91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Бейнеу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№11/91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Перечень бюджетных программ развития села Бейнеу направленных на реализацию бюджетных инвестиционных проектов (программ) на 2024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 решений Бейнеуского районного маслихата Мангистауской области от 22.10.2024 </w:t>
      </w:r>
      <w:r>
        <w:rPr>
          <w:rFonts w:ascii="Times New Roman"/>
          <w:b w:val="false"/>
          <w:i w:val="false"/>
          <w:color w:val="ff0000"/>
          <w:sz w:val="28"/>
        </w:rPr>
        <w:t>№ 21/155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№11/91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села Бейнеу направленных на реализацию бюджетных инвестиционных проектов (программ)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№11/91</w:t>
            </w:r>
          </w:p>
        </w:tc>
      </w:tr>
    </w:tbl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села Бейнеу направленных на реализацию бюджетных инвестиционных проектов (программ)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