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efac" w14:textId="062e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2024 - 2026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декабря 2023 года № 10/80.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8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№7/71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2024-202465 годы",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10 599 685,3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5 534 069,2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74 203,0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83 866,7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4 907 546,4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10 983 247,6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118 906,0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214 136,0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95 230,0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-502 468,3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502 468,3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- 214 136,0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- 100 957,2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- 389 289,5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Бейнеуского районного маслихата Мангистауской области от 06.12.2024 </w:t>
      </w:r>
      <w:r>
        <w:rPr>
          <w:rFonts w:ascii="Times New Roman"/>
          <w:b w:val="false"/>
          <w:i w:val="false"/>
          <w:color w:val="00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 на 2024 год в районный бюджет выделена субвенция в сумме 2 043 022,0 тысячи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из районного бюджета на 2024 год в бюджеты сел и сельского округа выделена субвенция в сумме 292 012,0 тысячи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54 541,0 тысяча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 – 64 272,0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Есет – 25 606,0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Сам – 22 702,0 тысячи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Сарга – 24 285,0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Сынгырлау – 25 794,0 тысячи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Тажен – 23 679,0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Толеп – 22 745,0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Турыш – 28 388,0 тысяч тенге.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Учесть, что установлены нормативы распределения доходов в районный бюджет на 2024 год в следующих размерах: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31"/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16,9 процентов;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16,9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в редакции решения Бейнеуского районного маслихата Мангистауской области от 06.12.2024 </w:t>
      </w:r>
      <w:r>
        <w:rPr>
          <w:rFonts w:ascii="Times New Roman"/>
          <w:b w:val="false"/>
          <w:i w:val="false"/>
          <w:color w:val="00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в сумме 100 000,0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Бейнеуского районного маслихата Мангистауской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15/124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Принять к сведению, что в районный бюджет на 2024 год из республиканского, областного бюджета и Национального фонда выделены целевые текущие трансферты, целевые трансферты на развитие и бюджетные кредиты в сумме 2 997 907,6 тысяч тенге. Порядок их использования определяется на основании постановления акимата района.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в редакции решения Бейнеуского районного маслихата Мангистауской области от 06.12.2024 </w:t>
      </w:r>
      <w:r>
        <w:rPr>
          <w:rFonts w:ascii="Times New Roman"/>
          <w:b w:val="false"/>
          <w:i w:val="false"/>
          <w:color w:val="00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направленных на реализацию бюджетных инвестиционных проектов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2024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района на 2024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решениями Бейнеуского районного маслихата Мангистауской области от 06.12.2024 </w:t>
      </w:r>
      <w:r>
        <w:rPr>
          <w:rFonts w:ascii="Times New Roman"/>
          <w:b w:val="false"/>
          <w:i w:val="false"/>
          <w:color w:val="ff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-502 468,3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развития районного бюджета направленных на реализацию бюджетных инвестиционных проектов (программ) на 2024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решениями Бейнеуского районного маслихата Мангистауской области от 06.12.2024 </w:t>
      </w:r>
      <w:r>
        <w:rPr>
          <w:rFonts w:ascii="Times New Roman"/>
          <w:b w:val="false"/>
          <w:i w:val="false"/>
          <w:color w:val="ff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 на реализацию бюджетных инвестиционных проектов (программ)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