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3f02" w14:textId="ff33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Бейнеуского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18 августа 2023 года № 5/50.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Типовой методикой оценки деятельности административных государственных служащих корпуса "Б"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Бейнеуского районного маслихата".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подпункт 12) пункта 2, абзац второй пункта 5 и глава 6 Методики оценки деятельности административных государственных служащих корпуса "Б" государственного учреждения "Аппарат Бейнеуского районного маслихата" действуют до 31 августа 2023 года.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Бейнеуского районного маслихата от 18 августа 2023 года № 5/50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Бейнеуского районного маслихата"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решения Бейнеуского районного маслихата Мангистауской области от 17.10.2025 </w:t>
      </w:r>
      <w:r>
        <w:rPr>
          <w:rFonts w:ascii="Times New Roman"/>
          <w:b w:val="false"/>
          <w:i w:val="false"/>
          <w:color w:val="ff0000"/>
          <w:sz w:val="28"/>
        </w:rPr>
        <w:t>№ 34/260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Бейнеуского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 (далее – Типовая методика) и определяет типовой порядок оценки деятельности административных государственных служащих корпуса "Б".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государственных органов на основе настоящей методики с учетом специфики деятельности государственного органа.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административных государственных служащих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категорий С-1 (за исключением заместителя председателя Комитета центрального исполнительного органа, директора департамента), D-3 (за исключением руководителя структурного подразделения)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-качественное исполнение задач и поручений в курируемых подразделениях; -отсутствие обоснованных замечаний, возвратов, жалоб или иные факты по данному параметру, предусмотренных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-оперативность исполнения;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брать на себя руководство командой и ответственность за командный результат; - умение четко устанавливать цели и задачи; 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 - умение предлагать несколько вариантов решения задач, с учетом возможных рисков; - иные факты по данному параметру, предусмотренных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(Ф.И.О., 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выполнять функциональные обязанности с высокой долей самостоятельности; - инициативность в прорабке подходов, предложений, направленных на улучшение курируемой сферы деятельности; - активность и участия в решении курируемых задач; - иные факты по данному параметру, предусмотренных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органа; - иные факты по данному параметру, предусмотренных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