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8305" w14:textId="9f58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Бейнеускому району на 2023 - 2024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26 июня 2023 года № 4/47. Утратило силу решением Бейнеуского районного маслихата Мангистауской области от 22 октября 2024 года № 21/166.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22.10.2024 </w:t>
      </w:r>
      <w:r>
        <w:rPr>
          <w:rFonts w:ascii="Times New Roman"/>
          <w:b w:val="false"/>
          <w:i w:val="false"/>
          <w:color w:val="ff0000"/>
          <w:sz w:val="28"/>
        </w:rPr>
        <w:t>№ 21/166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 пастбищах</w:t>
      </w:r>
      <w:r>
        <w:rPr>
          <w:rFonts w:ascii="Times New Roman"/>
          <w:b w:val="false"/>
          <w:i w:val="false"/>
          <w:color w:val="000000"/>
          <w:sz w:val="28"/>
        </w:rPr>
        <w:t>",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план по управлению пастбищами и их использованию по Бейнеускому району на 2023-2024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 2023 года №4/47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Бейнеускому району  на 2023-2024 годы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План по управлению пастбищами и их использованию по Бейнеускому району на 2023-2024 годы (далее –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№11064) и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Правил рационального использования пастбищ" (зарегистрирован в Реестре государственной регистрации нормативных правовых актов за №15090).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План содержит: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 - санитарных объектах, данных о количестве гуртов, отар, табунов, сформированных по видам и половозрастным группам сельскохозяйственных животных, обеспеченность пастбищами скота жителей населенных пунктов, особенностей выпаса сельскохозяйственных животных на культурных и аридных пастбищах и сведений о сервитутах для прогона скота.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 административно - территориальному делению в Бейнеуском районе имеются 9 сел (Бейнеу, Сарга, Боранкул, Акжигит, Турыш, Есет, Толеп, Тажен, Сынгырлау) и 1 сельский округ (Сам).  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Общая площадь территории Бейнеуского района – 4 051 933 гектар, из них пастбищные земли – 2 917 192,7 гектар.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категориям земли: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категорий земель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тысячи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тысячи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иные земли несельско хозяйственого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4051,9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Бейнеуский район расположен на северо - восточной части Мангистауской области. Площадь района относится к зонам пустыни - полупустыни. Почва маловлажная, земля солончаковая. В основном растут полынь, полынно-биюргуновы, серая полынь, травы семейства полынных, эбелек, биюргун, адыраспан, острец, ковыль, перистый ковыль и другие травы. В отдельные годы, когда весна теплая, влажная, с середины апреля начинают расти эфемерные травы (мортык, конырбас, синбирик, мысык куйрык). Эти травы начинают усыхать через месяц, полтора. Эффективное использование пастбищ, предотвращение его износа связано с размещением каждого скота в зависимости от его хорошо потребляемой травы.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Средняя температура района в зимние месяца –100-150С, а в летние месяца +250 +350С. Средний размер осадков составляет – 10-12 мм, а годовой – 100-150 мм. В течение года наблюдается ветреная погода.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Водоснабжение для сельского хозяйства в районе используется из подземных вод.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Основной отраслью сельского хозяйства в районе является животноводство.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настоящее время в районе верблюдов 24 026 голов, 5 487 голов крупного рогатого скота, 57 565 голов мелкого рогатого скота, 21 150 голов лошади.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районе действует 2 скотомогильника и 6 ветеринарных пунктов.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 – санитарных объектах: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сельского округа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Ветеринар-ные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купания скота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искуственного осеменения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Бейнеу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Акжигит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Боранкул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Сынгырлау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Тажен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Для определения продуктивности пастбищ использовались данные геоботанических исследований. Средняя урожайность пастбищ на сухую массу составляет 1,5 - 2,0 центнер/гектар. Вспомогательные запасы травы и запасы кошения используются в зимний период.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Определение пастбищного потенциала, основано на данных о его производительности в период пастбищ. Приблизительно были получены следующие нормы кормов для скота (в среднем для одного скота): крупно рогатый скот - 4 кг, мелко рогатый скот -2 кг, лошадь и верблюд – 6 кг. Продолжительность пастбищного периода составляет 180-200 дней. Таким образом, можно определить вместительность пастбища, зная пастбищный продукт, необходимость на один день корма для животных, продолжительность пастбищного периода.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Особенностей выпаса сельскохозяйственных животных на культурных и аридных пастбищах: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календарный график о выпасе сельскохозяйственных животных и перегона сезонных маршрутов устанавливающий использование пастбищ, а также продолжительность пастбищеоборота;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почва зависит от климатического региона, видов сельскохозяйственных животных, а также от пастбищеоборота;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степной -160 - 180 дней;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пустынной – 160-180 дней;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Длительность выпаса скота: для крупного рогатого скота молочной породы минимальная, для крупного рогатого скота мясной породы, овец, лошадей, верблюдов максимальная и зависит от глубины и плотности снежного покрова и других факторов.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Сведений о сервитутах для прогона скота.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Скотопрогонная трасса по Бейнеускому району занимает 150 км.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показатель Цельсия;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Бейнеускому району на 2023-2024 годы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Бейнеускому району на 2023-2024 годы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Бейнеускому району на 2023-2024 годы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Бейнеускому району на 2023-2024 годы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шахтовым колодцам), составленную согласно норме потребления воды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Бейнеускому району на 2023-2024 годы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Бейнеускому району на 2023-2024 годы</w:t>
            </w:r>
          </w:p>
        </w:tc>
      </w:tr>
    </w:tbl>
    <w:bookmarkStart w:name="z7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Бейнеускому району на 2023-2024 годы</w:t>
            </w:r>
          </w:p>
        </w:tc>
      </w:tr>
    </w:tbl>
    <w:bookmarkStart w:name="z8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 на отдаленных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 отдаленных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Бейнеу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Акжигит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Боранкул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Сынгырлау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Тажен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Бейнеускому району на 2023-2024 годы</w:t>
            </w:r>
          </w:p>
        </w:tc>
      </w:tr>
    </w:tbl>
    <w:bookmarkStart w:name="z8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