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ba23" w14:textId="55db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10 августа 2022 года № 21/209 "Об утверждении Регламента собрания местного сообщества села Толеп"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5 мая 2023 года № 2/20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 внести в решение Бейнеуского районного маслихата от 10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№21/209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села Толеп" следущие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 села Толеп: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 девятый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десятый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Бейнеуского районного маслихата" обеспечить направление настоящего решения в официальное опубликование.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