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8799" w14:textId="cad8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измения в постановление акимата города Жанаозен от 20 марта 2018 года № 153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28 июля 2023 года № 357. Утратило силу постановлением акимата города Жанаозен Мангистауской области от 8 декабря 2025 года № 467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Жанаозен Мангистауской области от 08.12.2025 № 467 (вводится в действие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Жанаозен,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Жанаозен от 20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 (зарегистрирован в Реестре государственной регистрации нормативных правовых актов за № 3561) следущее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 утвержденная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Жаксылыков Д.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Жанаозен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Косуаков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Жанаозен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2023 года №357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2018 года №153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– Типовая методика), и определяет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Е-3 (руководители структурных подразделений), Е-1, Е-2, E-R-1;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одного месяца, КЦИ указанному служащему не устанавливаются.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7"/>
    <w:bookmarkStart w:name="z13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2"/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153"/>
    <w:bookmarkStart w:name="z16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9"/>
    <w:bookmarkStart w:name="z17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1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