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961ac" w14:textId="aa961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26 декабря 2022 года № 34/14 "О бюджете сельского округа Байтерек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21 декабря 2023 года № 10/6.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26 декабря 2022 года </w:t>
      </w:r>
      <w:r>
        <w:rPr>
          <w:rFonts w:ascii="Times New Roman"/>
          <w:b w:val="false"/>
          <w:i w:val="false"/>
          <w:color w:val="000000"/>
          <w:sz w:val="28"/>
        </w:rPr>
        <w:t>№ 34/14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Байтерек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Байтерек на 2023-2025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131 213,5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11 627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119 586,5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133 577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-2 363,5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2 363,5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2 363,5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Шиелийского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А.Жандарбеков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 10/6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 34/14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Байтерек на 2023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131 213,5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119 586,5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119 586,5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119 586,5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-2 363,5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