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a6be9" w14:textId="6ea6b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Озгент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29 декабря 2023 года № 166.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кодекса Республики Казахстан "Бюджетный кодекс Республики Казахстан", подпунктом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 управлении в Республике Казахстан", маслихат Жанакорганского района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Озгент на 2024-2026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в том числе на 2024 год в следующем обьеме:</w:t>
      </w:r>
    </w:p>
    <w:bookmarkStart w:name="z3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98 342 тысяч тенге, в том числе:</w:t>
      </w:r>
    </w:p>
    <w:bookmarkEnd w:id="1"/>
    <w:bookmarkStart w:name="z3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5 162 тысяч тенге;</w:t>
      </w:r>
    </w:p>
    <w:bookmarkEnd w:id="2"/>
    <w:bookmarkStart w:name="z3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0;</w:t>
      </w:r>
    </w:p>
    <w:bookmarkEnd w:id="3"/>
    <w:bookmarkStart w:name="z3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bookmarkEnd w:id="4"/>
    <w:bookmarkStart w:name="z3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93 180 тысяч тенге;</w:t>
      </w:r>
    </w:p>
    <w:bookmarkEnd w:id="5"/>
    <w:bookmarkStart w:name="z4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102 297,9 тысяч тенге;</w:t>
      </w:r>
    </w:p>
    <w:bookmarkEnd w:id="6"/>
    <w:bookmarkStart w:name="z4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4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4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4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0"/>
    <w:bookmarkStart w:name="z4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4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4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-3 955,9 тысяч тенге;</w:t>
      </w:r>
    </w:p>
    <w:bookmarkEnd w:id="13"/>
    <w:bookmarkStart w:name="z4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бюджета-3 955,9 тысяч тенге.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Жанакорганского районного маслихата Кызылординской области от 25.11.2024 года </w:t>
      </w:r>
      <w:r>
        <w:rPr>
          <w:rFonts w:ascii="Times New Roman"/>
          <w:b w:val="false"/>
          <w:i w:val="false"/>
          <w:color w:val="00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Объем субвенций за 2024 год передаваемый из районного бюджета в бюджет сельского округа 69 311,0 тысяч тенге.".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29 декабря № 166</w:t>
            </w:r>
          </w:p>
        </w:tc>
      </w:tr>
    </w:tbl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Озгент на 2024 год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Жанакорганского районного маслихата Кызылординской области от 25.11.2024 года </w:t>
      </w:r>
      <w:r>
        <w:rPr>
          <w:rFonts w:ascii="Times New Roman"/>
          <w:b w:val="false"/>
          <w:i w:val="false"/>
          <w:color w:val="ff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102 297,9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-3 955,9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 № 166</w:t>
            </w:r>
          </w:p>
        </w:tc>
      </w:tr>
    </w:tbl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Озгент на 2025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70 882,0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Остаток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 № 166</w:t>
            </w:r>
          </w:p>
        </w:tc>
      </w:tr>
    </w:tbl>
    <w:bookmarkStart w:name="z3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Озгент на 2026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79 438,0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Остаток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