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abd9" w14:textId="dd4a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Манап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29 декабря 2023 года № 164.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Жанакорганского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Манап на 2024 - 2026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следующем объеме:</w:t>
      </w:r>
    </w:p>
    <w:bookmarkEnd w:id="1"/>
    <w:bookmarkStart w:name="z4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–101 852 тысяч тенге, в том числе:</w:t>
      </w:r>
    </w:p>
    <w:bookmarkEnd w:id="2"/>
    <w:bookmarkStart w:name="z4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2 049 тысяч тенге;</w:t>
      </w:r>
    </w:p>
    <w:bookmarkEnd w:id="3"/>
    <w:bookmarkStart w:name="z4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 тысяч тенге;</w:t>
      </w:r>
    </w:p>
    <w:bookmarkEnd w:id="4"/>
    <w:bookmarkStart w:name="z4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4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99 761 тысяч тенге;</w:t>
      </w:r>
    </w:p>
    <w:bookmarkEnd w:id="6"/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102 607,5 тысяч тенге;</w:t>
      </w:r>
    </w:p>
    <w:bookmarkEnd w:id="7"/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5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- 755,9 тысяч тенге;</w:t>
      </w:r>
    </w:p>
    <w:bookmarkEnd w:id="14"/>
    <w:bookmarkStart w:name="z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755,9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Жанакорганского районного маслихата Кызылординской области от 02.09.2024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Обьем субвенций за 2024 год передаваемый из районного бюджета в бюджет сельского округа 74 772,0 тысяч тенге.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Перечень местных бюджетных программ, не подлежающих секвестированию в процессе исполнения бюджета сельского округа на 2024-2026 годы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2024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164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Манап на 2024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02.09.2024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102 607,5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164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Манап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164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Манап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 № 164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подлежающих секвестированию в процессе исполнения местных бюджетов на 2024-2026 годы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