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3145" w14:textId="0783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Жайылма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29 декабря 2023 года № 151.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Жайылма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Start w:name="z6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179 527,7 тысяч тенге, в том числе:</w:t>
      </w:r>
    </w:p>
    <w:bookmarkEnd w:id="1"/>
    <w:bookmarkStart w:name="z6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4 335 тысяч тенге;</w:t>
      </w:r>
    </w:p>
    <w:bookmarkEnd w:id="2"/>
    <w:bookmarkStart w:name="z6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6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 тысяч тенге;</w:t>
      </w:r>
    </w:p>
    <w:bookmarkEnd w:id="4"/>
    <w:bookmarkStart w:name="z6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175 127,7 тысяч тенге;</w:t>
      </w:r>
    </w:p>
    <w:bookmarkEnd w:id="5"/>
    <w:bookmarkStart w:name="z6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181 824 тысяч тенге;</w:t>
      </w:r>
    </w:p>
    <w:bookmarkEnd w:id="6"/>
    <w:bookmarkStart w:name="z6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6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6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7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7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- 2 296,3 тысяч тенге;</w:t>
      </w:r>
    </w:p>
    <w:bookmarkEnd w:id="13"/>
    <w:bookmarkStart w:name="z7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2 296,3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Жанакорганского районного маслихата Кызылординской области от 25.11.2024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Обьем субвенций за 2024 год передаваемый из районного бюджета в бюджет сельского округа 68 702 тыс тенге.".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местных бюджетных программ, не подлежающих секвестированию в процессе исполнения бюджета сельского округа на 2024-2026 годы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Жайылма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Жанакорганского районного маслихата Кызылординской области от 25.11.2024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179 527,7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151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Жайылма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151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Жайылма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151</w:t>
            </w:r>
          </w:p>
        </w:tc>
      </w:tr>
    </w:tbl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подлежающих секвестированию в процессе исполнения местных бюджетов на 2024-2026 годы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