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4681" w14:textId="8234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декабря 2023 года № 135.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17 829 658,9 тысяч тенге, в том числе:</w:t>
      </w:r>
    </w:p>
    <w:bookmarkEnd w:id="1"/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4 303 202,0 тысяч тенге;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136 825,0 тысяч тенге;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14 656,0 тысяч тенге;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13 374 975,9 тысяч тенге;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20 223 861,2 тысяч тенге;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- 6 929,0 тысяч тенге: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237 790,0 тысяч тенге;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244 719,0 тысяч тенге;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-2 387 273,3 тысяч тенге;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- 2 387 273,3 тысяч тенге".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12.11.2024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 распределения доходов в районный и областной бюджет на 2024 год в следующихразмерах: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индивидуальный подоходный налог с доходов, облагаемый у источника выплаты и с доходов иностранных граждан, не облагаемых у источника выплаты в областной бюджет – 50 процентов, в районный бюджет – 50 процентов;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социальный налог в областной бюджет – 50 процентов, в районный бюджет – 50 процентов;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2024 год в сумме 75 473,0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районного бюджета бюджетам поселковых и сельских округов на 2024 год в сумме 2 051 878,0 тысяч тенге,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Шалхия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Келинтобе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Сунаката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Томенарык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Суттикудык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Акуюк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Жаманбай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107 054,0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Кандоз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Озгент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Кыркенсе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Байкенже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Кейден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Налибаев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Косуйенки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Кожамберди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районного бюджета бюджетам поселковых и сельских округов на 2025 год в сумме 2 077 403,0 тысяч тенге, в том числе: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Шалхия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Келинтобе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Сунаката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Томенарык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Суттикудык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Акуюк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Жаманбай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Кандоз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Озгент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Кыркенсе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Байкенже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Кейден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Налибаев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Косуйенки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Кожамберди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районного бюджета бюджетам поселковых и сельских округов на 2026 год в сумме 2 130 279,0 тысяч тенге, в том числе: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Шалхия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Келинтобе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Сунаката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Томенарык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Суттикудык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Акуюк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Жаманбай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Кандоз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Озгент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Кыркенсе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Байкенже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Кейден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Налибаев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Косуйенки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Кожамберди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вводится в действие с 1 января 2024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135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Жанакорганского районного маслихата Кызылординской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17 829 658,9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13 374 975,9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13 300 049,3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13 300 049,3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20 223 861,2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3 799 638,8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3 174 021,3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1 171 469,4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3 226 316,0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3 222 924,2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3 222 924,2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-2 387 273,3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2 387 273,3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№135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спорта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2 077 403,0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№ 135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спорта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2 130 279,0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