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2a96e" w14:textId="db2a9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тарифов для населения на сбор, транспортировку, сортировку и захоронение твердых бытовых отходов по Жанакорганскому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Жанакорганского районного маслихата Кызылординской области от 27 июля 2023 года № 56.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365 Экологического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маслихат Жанакорганского района РЕШИЛ: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с изменениями, внесенными решением Жанакорганского районного маслихата Кызылординской области от 07.11.2024 </w:t>
      </w:r>
      <w:r>
        <w:rPr>
          <w:rFonts w:ascii="Times New Roman"/>
          <w:b w:val="false"/>
          <w:i w:val="false"/>
          <w:color w:val="000000"/>
          <w:sz w:val="28"/>
        </w:rPr>
        <w:t>№ 267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тарифы для населения на сбор, транспортировку, сортировку и захоронение твердых бытовых отходов по Жанакорганскому району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Жанакорганского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Ғ.Сопбеков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Жанакорганского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июля 2023 года № 56</w:t>
            </w:r>
          </w:p>
        </w:tc>
      </w:tr>
    </w:tbl>
    <w:bookmarkStart w:name="z1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Тарифы для населения на сбор, транспортировку, сортировку и захоронение твердых бытовых отходов по Жанакорганскому району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 (без налога на добавленную стоимости)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неблагоустроенные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месяц на 1-го жителя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115,33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Годовой тариф на единицу (объем) ТБО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2261,28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