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4579" w14:textId="5384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29 декабря 2022 года "О бюджете сельского округа Озгент на 2023-2025 годы" № 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 июня 2023 года № 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29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Озгент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Озгент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соответственно, в том числе на 2023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107 116,6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103 548,6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107 116,7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бюджета- 0,1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Председаталь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351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периюда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