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058022" w14:textId="e058022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2024-2025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Жалагашского районного маслихата Кызылординской области от 25 декабря 2023 года № 12-18. Утратило силу решением Маслихата Жалагашского районаот от 23 декабря 2024 года № 28-18,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Маслихата Жалагашского районаот от 23.12.2024 </w:t>
      </w:r>
      <w:r>
        <w:rPr>
          <w:rFonts w:ascii="Times New Roman"/>
          <w:b w:val="false"/>
          <w:i w:val="false"/>
          <w:color w:val="ff0000"/>
          <w:sz w:val="28"/>
        </w:rPr>
        <w:t>№ 28-18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со дня его первого официального опубликования).</w:t>
      </w:r>
    </w:p>
    <w:bookmarkStart w:name="z4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 Жалагашский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поселка Жалагаш, сельских округов Аккум, Аккыр, Аксу, Аламесек, Бухарбай батыр, Енбек, Жанаталап, Жанадария, Каракеткен, Макпалкол, Мадениет, Мырзабай ахун, Тан, М.Шаменова на 2024-2025 годы согласно приложениям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Жалагашского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Елеусинов У.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11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поселка Жалагаш на 2024-2025 годы</w:t>
      </w:r>
    </w:p>
    <w:bookmarkEnd w:id="3"/>
    <w:bookmarkStart w:name="z1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поселке Жалагаш (далее - поселок);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поселка относится к сухому, степному, пустынному поясу.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граничит с востока с Сырдарьинским районом, с запада с Кармакшинским районом.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поселка Жалагаш.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-1436 гектаров (далее - га). В том числе пастбищ - 859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-1436 га.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поселка: 6972 голов крупного рогатого скота, 4951 голов мелкого рогатого скота, 7431 голов лошадей, 35 голов верблюдов.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- 99 стад;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- 7 стад;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- 241 стад.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отсутствуют культурные и аридные пастбища.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действует 1 ветеринарный пункт, 1 скотомогильник и 1 ванна для купания скота.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не установлены сервитуты для прогона скота.</w:t>
      </w:r>
    </w:p>
    <w:bookmarkEnd w:id="29"/>
    <w:bookmarkStart w:name="z38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0"/>
    <w:bookmarkStart w:name="z39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0866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Наи-ме-но-ва-ние на-се-лен-ного пун-кта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Пло-ща-дь па-ст-би-щ,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паст-бищ,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В-ер-бл-юд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Лоша-дь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вербл-юд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 го (га)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69 72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11, 0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76 69 2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1 08 92 ,2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104 034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54 2,3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19 21 60,7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-19 13 01,7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Вс-его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69 72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11, 0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76 69 2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1 08 9 2,2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104 034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54 2,3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19 21 60,7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-19 13 01,7</w:t>
            </w:r>
          </w:p>
        </w:tc>
      </w:tr>
    </w:tbl>
    <w:bookmarkStart w:name="z42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земли для крестьянских хозяйств по поселку не предоставлены. Данные по численности поголовья скота, указанные в таблице, являются отдельными животными населения.</w:t>
      </w:r>
    </w:p>
    <w:bookmarkEnd w:id="34"/>
    <w:bookmarkStart w:name="z43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5"/>
    <w:bookmarkStart w:name="z44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6"/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7"/>
    <w:bookmarkStart w:name="z46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поселку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-15421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-15421</w:t>
            </w:r>
          </w:p>
        </w:tc>
      </w:tr>
    </w:tbl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8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40"/>
    <w:bookmarkStart w:name="z49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55372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3"/>
    <w:bookmarkStart w:name="z52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49276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4041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6"/>
    <w:bookmarkStart w:name="z5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58928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9"/>
    <w:bookmarkStart w:name="z5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0612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3279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вблизи поселка Жалагаш</w:t>
      </w:r>
    </w:p>
    <w:bookmarkEnd w:id="52"/>
    <w:bookmarkStart w:name="z61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1628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607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67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Аккум на 2024-2025 годы</w:t>
      </w:r>
    </w:p>
    <w:bookmarkEnd w:id="56"/>
    <w:bookmarkStart w:name="z68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7"/>
    <w:bookmarkStart w:name="z69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8"/>
    <w:bookmarkStart w:name="z70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9"/>
    <w:bookmarkStart w:name="z71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60"/>
    <w:bookmarkStart w:name="z72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1"/>
    <w:bookmarkStart w:name="z73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Аккум (далее - сельский округ);</w:t>
      </w:r>
    </w:p>
    <w:bookmarkEnd w:id="62"/>
    <w:bookmarkStart w:name="z74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3"/>
    <w:bookmarkStart w:name="z75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4"/>
    <w:bookmarkStart w:name="z76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5"/>
    <w:bookmarkStart w:name="z77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6"/>
    <w:bookmarkStart w:name="z78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7"/>
    <w:bookmarkStart w:name="z79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8"/>
    <w:bookmarkStart w:name="z80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района, на западе граничит с сельским округом Бухарбай батыр, с востока с Сырдарьинским районом.</w:t>
      </w:r>
    </w:p>
    <w:bookmarkEnd w:id="69"/>
    <w:bookmarkStart w:name="z81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Аккум.</w:t>
      </w:r>
    </w:p>
    <w:bookmarkEnd w:id="70"/>
    <w:bookmarkStart w:name="z82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71"/>
    <w:bookmarkStart w:name="z83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-16647 гектаров (далее - га). В том числе пастбищ - 2232 га.</w:t>
      </w:r>
    </w:p>
    <w:bookmarkEnd w:id="72"/>
    <w:bookmarkStart w:name="z84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3"/>
    <w:bookmarkStart w:name="z85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-11382га.</w:t>
      </w:r>
    </w:p>
    <w:bookmarkEnd w:id="74"/>
    <w:bookmarkStart w:name="z86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- 454га.</w:t>
      </w:r>
    </w:p>
    <w:bookmarkEnd w:id="75"/>
    <w:bookmarkStart w:name="z87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2430 голов крупного рогатого скота, 3608 голов мелкого рогатого скота, 2452 голов лошадей, 168 голов верблюдов.</w:t>
      </w:r>
    </w:p>
    <w:bookmarkEnd w:id="76"/>
    <w:bookmarkStart w:name="z88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7"/>
    <w:bookmarkStart w:name="z89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- 30 стад;</w:t>
      </w:r>
    </w:p>
    <w:bookmarkEnd w:id="78"/>
    <w:bookmarkStart w:name="z90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- 5 стад;</w:t>
      </w:r>
    </w:p>
    <w:bookmarkEnd w:id="79"/>
    <w:bookmarkStart w:name="z91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- 8 стад;</w:t>
      </w:r>
    </w:p>
    <w:bookmarkEnd w:id="80"/>
    <w:bookmarkStart w:name="z92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- 120 стад.</w:t>
      </w:r>
    </w:p>
    <w:bookmarkEnd w:id="81"/>
    <w:bookmarkStart w:name="z93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82"/>
    <w:bookmarkStart w:name="z94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83"/>
    <w:bookmarkStart w:name="z95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4"/>
    <w:bookmarkStart w:name="z96" w:id="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5"/>
    <w:bookmarkStart w:name="z97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3787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Со-бс-тв-ен-ни-ки зе-ме-ль-ных уча-ст-ков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Пло-ща-дь па-стб-ищ,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Из-ли-шки па-стб-ищ, (га)</w:t>
            </w:r>
          </w:p>
          <w:bookmarkEnd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Алматбек "Аққұм Жер"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Жандарбек "Абзал-Ж"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Сламбек "Бакдаулет"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Гулсим "Бакдаулет"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34 05 ,6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94 36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22 82 5,6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-2 27 05 ,6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Габит</w:t>
            </w:r>
          </w:p>
          <w:bookmarkEnd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"Бирлик-А"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2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Спандияр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"Нуржан"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</w:t>
            </w:r>
          </w:p>
          <w:bookmarkEnd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"Жасталап"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-13 97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</w:t>
            </w:r>
          </w:p>
          <w:bookmarkEnd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Габит "Думан"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Жанабаев "Жанабай"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Шаханова Канымкүл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"Нурымбет"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 "Карабогет"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-35 55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Мардан "Шымбогет"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Дастан "Ережеп"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Нурболат "Абдраманов"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Сейіл "Алмурзаев"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-11 71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51 77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10 53 8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34 05 ,6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31 17 5,6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-25 99 8,6</w:t>
            </w:r>
          </w:p>
        </w:tc>
      </w:tr>
    </w:tbl>
    <w:bookmarkStart w:name="z107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6"/>
    <w:bookmarkStart w:name="z108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скот,</w:t>
      </w:r>
    </w:p>
    <w:bookmarkEnd w:id="97"/>
    <w:bookmarkStart w:name="z109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скот.</w:t>
      </w:r>
    </w:p>
    <w:bookmarkEnd w:id="98"/>
    <w:bookmarkStart w:name="z110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1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-8702</w:t>
            </w:r>
          </w:p>
        </w:tc>
      </w:tr>
    </w:tbl>
    <w:bookmarkStart w:name="z112" w:id="1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13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102"/>
    <w:bookmarkStart w:name="z114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5"/>
    <w:bookmarkStart w:name="z117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58166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4041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08"/>
    <w:bookmarkStart w:name="z120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59309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</w:t>
      </w:r>
    </w:p>
    <w:bookmarkEnd w:id="111"/>
    <w:bookmarkStart w:name="z123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2"/>
    <w:bookmarkStart w:name="z124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5438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3279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115"/>
    <w:bookmarkStart w:name="z127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2644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607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от 25 декабря 2023 года № 12-18</w:t>
            </w:r>
          </w:p>
        </w:tc>
      </w:tr>
    </w:tbl>
    <w:bookmarkStart w:name="z133" w:id="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Аккыр на 2024-2025 годы</w:t>
      </w:r>
    </w:p>
    <w:bookmarkEnd w:id="119"/>
    <w:bookmarkStart w:name="z134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0"/>
    <w:bookmarkStart w:name="z135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1"/>
    <w:bookmarkStart w:name="z136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2"/>
    <w:bookmarkStart w:name="z137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водным 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123"/>
    <w:bookmarkStart w:name="z138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24"/>
    <w:bookmarkStart w:name="z139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Аккыр (далее - сельский округ);</w:t>
      </w:r>
    </w:p>
    <w:bookmarkEnd w:id="125"/>
    <w:bookmarkStart w:name="z140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26"/>
    <w:bookmarkStart w:name="z141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127"/>
    <w:bookmarkStart w:name="z142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28"/>
    <w:bookmarkStart w:name="z143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29"/>
    <w:bookmarkStart w:name="z144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30"/>
    <w:bookmarkStart w:name="z145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31"/>
    <w:bookmarkStart w:name="z146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района, на северо-западе граничит с Кармакшинским районом, на юго-западе с Республикой Узбекистан.</w:t>
      </w:r>
    </w:p>
    <w:bookmarkEnd w:id="132"/>
    <w:bookmarkStart w:name="z147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Аккыр.</w:t>
      </w:r>
    </w:p>
    <w:bookmarkEnd w:id="133"/>
    <w:bookmarkStart w:name="z148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34"/>
    <w:bookmarkStart w:name="z149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земельная площадь сельского округа составляет - 677936 гектар (далее - га). В том числе пастбищ - 4485 га.</w:t>
      </w:r>
    </w:p>
    <w:bookmarkEnd w:id="135"/>
    <w:bookmarkStart w:name="z150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6"/>
    <w:bookmarkStart w:name="z151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- 26080 га.</w:t>
      </w:r>
    </w:p>
    <w:bookmarkEnd w:id="137"/>
    <w:bookmarkStart w:name="z152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- 358 га.</w:t>
      </w:r>
    </w:p>
    <w:bookmarkEnd w:id="138"/>
    <w:bookmarkStart w:name="z153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2047 голов крупного рогатого скота, 7218 голов мелкого рогатого скота, 865 голов лошадей, 92 головы верблюдов.</w:t>
      </w:r>
    </w:p>
    <w:bookmarkEnd w:id="139"/>
    <w:bookmarkStart w:name="z154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0"/>
    <w:bookmarkStart w:name="z155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- 29 стад;</w:t>
      </w:r>
    </w:p>
    <w:bookmarkEnd w:id="141"/>
    <w:bookmarkStart w:name="z156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- 10 стад;</w:t>
      </w:r>
    </w:p>
    <w:bookmarkEnd w:id="142"/>
    <w:bookmarkStart w:name="z157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- 5 стад;</w:t>
      </w:r>
    </w:p>
    <w:bookmarkEnd w:id="143"/>
    <w:bookmarkStart w:name="z158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- 43 стада.</w:t>
      </w:r>
    </w:p>
    <w:bookmarkEnd w:id="144"/>
    <w:bookmarkStart w:name="z159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145"/>
    <w:bookmarkStart w:name="z160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146"/>
    <w:bookmarkStart w:name="z161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47"/>
    <w:bookmarkStart w:name="z162" w:id="1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48"/>
    <w:bookmarkStart w:name="z163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277100" cy="67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7531100" cy="201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1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 бст вен ни ки зе ме ль ных уча ст 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 дь па ст 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"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ли ш ки</w:t>
            </w:r>
          </w:p>
          <w:bookmarkEnd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 ст би щ,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"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того</w:t>
            </w:r>
          </w:p>
          <w:bookmarkEnd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Ауезхан "Туган жер"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61 93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66 12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-56 73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"Алихан-Айдан"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-20 86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Амангелди "Дәулетов"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27 14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 "Манас"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88 6,6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242 5,1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-19 98 ,1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Болатбек "Сайлау"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34 16 ,5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-31 50,5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Ойнарова Алтын "Ер Сул Би 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-43 56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Тубекбаев Қабланбек "Айторе"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Садыкова Асия "Кайсар"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43 9,4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-18 2,4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Аймуратов Данабай "Аймурат"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Жанибек "Жанибек"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Коштаев Артелбай "Бакытжолы"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Пиримжаров Шындилда "Примжаров"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Пирмжаров Шындилда "Каракат"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Шынжыров Серик "Саду"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20 0,2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22 3,8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Нурбек "Нур-Сая"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Кайрат "Гүл-Бау"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Еркин "Атамекен"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"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"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</w:t>
            </w:r>
          </w:p>
          <w:bookmarkEnd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Карибаев Кайырбек "Арыстан"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Исламкулов Багдат "Багдат"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Орынбай "Шолак ата"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83 3,2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70 4,2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Тилесов Галымжан "Тилесов"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Ауезхан "Аккыр"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Алыбаев Еркебулан "Алыбаев"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Омирсерик Торебекулы "Шайхы"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Нугманова Асель "Нугманова"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Шайкыулы Торебек "Несибе"крестьянское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Серитханов Исламгали "Иса пайғамбар"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Алимбаева Жулдызай Жумабекқызы "Алимбаева"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Аймуратов Төлеген Бодыбаевич "Ильяс"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Мурат "Нур Али"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Жазыкбай "Байнияз"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185 87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53 27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12 199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11 71 9,4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76 44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86 7,5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32 43 0,4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299 78</w:t>
            </w:r>
          </w:p>
        </w:tc>
      </w:tr>
    </w:tbl>
    <w:bookmarkStart w:name="z171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Расшифровкааббревиатур: </w:t>
      </w:r>
    </w:p>
    <w:bookmarkEnd w:id="156"/>
    <w:bookmarkStart w:name="z172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57"/>
    <w:bookmarkStart w:name="z173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58"/>
    <w:bookmarkStart w:name="z174" w:id="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1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"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-355</w:t>
            </w:r>
          </w:p>
        </w:tc>
      </w:tr>
    </w:tbl>
    <w:bookmarkStart w:name="z176" w:id="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77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162"/>
    <w:bookmarkStart w:name="z178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57023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4549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0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65"/>
    <w:bookmarkStart w:name="z181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54737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5946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3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68"/>
    <w:bookmarkStart w:name="z184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64389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6454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" w:id="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расположения скважин по сельскому округу Аккыр</w:t>
      </w:r>
    </w:p>
    <w:bookmarkEnd w:id="171"/>
    <w:bookmarkStart w:name="z187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8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скважины</w:t>
      </w:r>
    </w:p>
    <w:bookmarkEnd w:id="173"/>
    <w:bookmarkStart w:name="z189" w:id="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74"/>
    <w:bookmarkStart w:name="z190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188200" cy="67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254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2" w:id="1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177"/>
    <w:bookmarkStart w:name="z193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8"/>
    <w:p>
      <w:pPr>
        <w:spacing w:after="0"/>
        <w:ind w:left="0"/>
        <w:jc w:val="both"/>
      </w:pPr>
      <w:r>
        <w:drawing>
          <wp:inline distT="0" distB="0" distL="0" distR="0">
            <wp:extent cx="7315200" cy="67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4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5" w:id="1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199" w:id="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Аксу на 2024-2025 годы</w:t>
      </w:r>
    </w:p>
    <w:bookmarkEnd w:id="181"/>
    <w:bookmarkStart w:name="z200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82"/>
    <w:bookmarkStart w:name="z201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83"/>
    <w:bookmarkStart w:name="z202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84"/>
    <w:bookmarkStart w:name="z203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водным 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185"/>
    <w:bookmarkStart w:name="z204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86"/>
    <w:bookmarkStart w:name="z205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Аксу (далее - сельский округ);</w:t>
      </w:r>
    </w:p>
    <w:bookmarkEnd w:id="187"/>
    <w:bookmarkStart w:name="z206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88"/>
    <w:bookmarkStart w:name="z207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189"/>
    <w:bookmarkStart w:name="z208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90"/>
    <w:bookmarkStart w:name="z209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91"/>
    <w:bookmarkStart w:name="z210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92"/>
    <w:bookmarkStart w:name="z211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93"/>
    <w:bookmarkStart w:name="z212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юго-восточной части Жалагашского района, граничит с Сырдарьинским районом.</w:t>
      </w:r>
    </w:p>
    <w:bookmarkEnd w:id="194"/>
    <w:bookmarkStart w:name="z213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Аксу.</w:t>
      </w:r>
    </w:p>
    <w:bookmarkEnd w:id="195"/>
    <w:bookmarkStart w:name="z214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96"/>
    <w:bookmarkStart w:name="z215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-28526 гектар (далее - га). В том числе пастбищ - 732 га.</w:t>
      </w:r>
    </w:p>
    <w:bookmarkEnd w:id="197"/>
    <w:bookmarkStart w:name="z216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98"/>
    <w:bookmarkStart w:name="z217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- 20841 га.</w:t>
      </w:r>
    </w:p>
    <w:bookmarkEnd w:id="199"/>
    <w:bookmarkStart w:name="z218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- 268 га.</w:t>
      </w:r>
    </w:p>
    <w:bookmarkEnd w:id="200"/>
    <w:bookmarkStart w:name="z219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сельскохозяйственныхживотных на территории сельского округа: 2714 голов крупного рогатого скота, 3631 голов мелкого рогатого скота, 2239 голов лошадей, 108 голов верблюдов.</w:t>
      </w:r>
    </w:p>
    <w:bookmarkEnd w:id="201"/>
    <w:bookmarkStart w:name="z220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02"/>
    <w:bookmarkStart w:name="z221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6 стад;</w:t>
      </w:r>
    </w:p>
    <w:bookmarkEnd w:id="203"/>
    <w:bookmarkStart w:name="z222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стад;</w:t>
      </w:r>
    </w:p>
    <w:bookmarkEnd w:id="204"/>
    <w:bookmarkStart w:name="z223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- 9 стад;</w:t>
      </w:r>
    </w:p>
    <w:bookmarkEnd w:id="205"/>
    <w:bookmarkStart w:name="z224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- 90 стад.</w:t>
      </w:r>
    </w:p>
    <w:bookmarkEnd w:id="206"/>
    <w:bookmarkStart w:name="z225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207"/>
    <w:bookmarkStart w:name="z226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208"/>
    <w:bookmarkStart w:name="z227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09"/>
    <w:bookmarkStart w:name="z228" w:id="2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10"/>
    <w:bookmarkStart w:name="z229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69723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0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2898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1" w:id="2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Соб-ст-вен-ни-ки зе-ме-ль-ных уча-ск-ов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Пло-ща-дь па-стб-ищ,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"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бы то чн ые па ст би ща, (га)</w:t>
            </w:r>
          </w:p>
          <w:bookmarkEnd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"Нурке"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Турымбет "Ақсу"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Умит "Шапет"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Ондасын "Талап"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Кайпназарова Каламкас "Кайпназарова"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-52 93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Серик "Аманжолов"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Турлашев Жаркын "Жарқын"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Абдимухтар "Ибраев"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 "Жумабек"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"Малкаджар"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Ертилеуов Балкашбай "Ертилеуов"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-27 80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Гулсим "Байтерек"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-4 40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Кауымбаев Аманжол "Кауымбаев"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Сериккуль "Шаймаханова"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Ниеткулов Куаныш "Нур-Сат"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Кабылбаев Нурмат "Нурмат"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Мырзагали Болатбек "Талап"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Самат "Самат"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24 6 5,4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-2 38 3,4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"Киясов Еркебулан"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27 49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-25 52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Еркин "Бисенов Еркин"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"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Даулеткали</w:t>
            </w:r>
          </w:p>
          <w:bookmarkEnd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"Ғали"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Боранкулов Абай Байпанович "Ақбостай"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4"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"Максат"</w:t>
            </w:r>
          </w:p>
          <w:bookmarkEnd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Канат"Сәрке батыр" товарищество с ограниченной ответственности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54 39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12 207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95 62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19 08 1,4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-6 87 4,4</w:t>
            </w:r>
          </w:p>
        </w:tc>
      </w:tr>
    </w:tbl>
    <w:bookmarkStart w:name="z235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17"/>
    <w:bookmarkStart w:name="z236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18"/>
    <w:bookmarkStart w:name="z237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19"/>
    <w:bookmarkStart w:name="z238" w:id="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2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"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Аксу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-9245</w:t>
            </w:r>
          </w:p>
        </w:tc>
      </w:tr>
    </w:tbl>
    <w:bookmarkStart w:name="z240" w:id="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241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223"/>
    <w:bookmarkStart w:name="z242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5819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4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26"/>
    <w:bookmarkStart w:name="z245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50673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6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505700" cy="353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7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229"/>
    <w:bookmarkStart w:name="z248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53086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9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4549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0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32"/>
    <w:bookmarkStart w:name="z251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63500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2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4"/>
    <w:p>
      <w:pPr>
        <w:spacing w:after="0"/>
        <w:ind w:left="0"/>
        <w:jc w:val="both"/>
      </w:pPr>
      <w:r>
        <w:drawing>
          <wp:inline distT="0" distB="0" distL="0" distR="0">
            <wp:extent cx="7137400" cy="246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3"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235"/>
    <w:bookmarkStart w:name="z254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5905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5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6858000" cy="229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6" w:id="2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260" w:id="2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Аламесек на 2024-2025 годы</w:t>
      </w:r>
    </w:p>
    <w:bookmarkEnd w:id="239"/>
    <w:bookmarkStart w:name="z261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40"/>
    <w:bookmarkStart w:name="z262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241"/>
    <w:bookmarkStart w:name="z263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42"/>
    <w:bookmarkStart w:name="z264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к шахтным колодцам), составленная согласно норме потребления воды;</w:t>
      </w:r>
    </w:p>
    <w:bookmarkEnd w:id="243"/>
    <w:bookmarkStart w:name="z265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44"/>
    <w:bookmarkStart w:name="z266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Аламесек (далее - сельский округ);</w:t>
      </w:r>
    </w:p>
    <w:bookmarkEnd w:id="245"/>
    <w:bookmarkStart w:name="z267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46"/>
    <w:bookmarkStart w:name="z268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247"/>
    <w:bookmarkStart w:name="z269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248"/>
    <w:bookmarkStart w:name="z270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249"/>
    <w:bookmarkStart w:name="z271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250"/>
    <w:bookmarkStart w:name="z272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251"/>
    <w:bookmarkStart w:name="z273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граничит с юго-запада с сельским округом Жанадария.</w:t>
      </w:r>
    </w:p>
    <w:bookmarkEnd w:id="252"/>
    <w:bookmarkStart w:name="z274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Есет Батыр.</w:t>
      </w:r>
    </w:p>
    <w:bookmarkEnd w:id="253"/>
    <w:bookmarkStart w:name="z275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254"/>
    <w:bookmarkStart w:name="z276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составляет-12931 гектар (далее - га). В том числе пастбищ - 1630 га.</w:t>
      </w:r>
    </w:p>
    <w:bookmarkEnd w:id="255"/>
    <w:bookmarkStart w:name="z277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56"/>
    <w:bookmarkStart w:name="z278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- 7343 га.</w:t>
      </w:r>
    </w:p>
    <w:bookmarkEnd w:id="257"/>
    <w:bookmarkStart w:name="z279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-473га.</w:t>
      </w:r>
    </w:p>
    <w:bookmarkEnd w:id="258"/>
    <w:bookmarkStart w:name="z280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2157 голов крупного рогатого скота, 2141 голов мелкого рогатого скота, 863 голов лошадей.</w:t>
      </w:r>
    </w:p>
    <w:bookmarkEnd w:id="259"/>
    <w:bookmarkStart w:name="z281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60"/>
    <w:bookmarkStart w:name="z282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- 31 стад;</w:t>
      </w:r>
    </w:p>
    <w:bookmarkEnd w:id="261"/>
    <w:bookmarkStart w:name="z283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262"/>
    <w:bookmarkStart w:name="z284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- 43 стада.</w:t>
      </w:r>
    </w:p>
    <w:bookmarkEnd w:id="263"/>
    <w:bookmarkStart w:name="z285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264"/>
    <w:bookmarkStart w:name="z28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265"/>
    <w:bookmarkStart w:name="z28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66"/>
    <w:bookmarkStart w:name="z288" w:id="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67"/>
    <w:bookmarkStart w:name="z289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7112000" cy="574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290" w:id="2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Соб-ст-вен-ни-ки зем-ель-ных уча-стк-ов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Пл-ощ-адь па-стб-ищ,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1"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Из-лш-ки па-стб-ищ, (га)</w:t>
            </w:r>
          </w:p>
          <w:bookmarkEnd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2"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4"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6"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8"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Бакытбек "Дихан"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Адилбек "Коктобе"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Исагулов Сергазы "Калдан"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Мунарбаев Нургиса "Мунарбай"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Пирманов Конысбек "Рахымбек"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"Сарыкол" крестьбянское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Бектурганов Талгат "Акшукыр"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Шаденулы Адил "Адил"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Кайырманов Галымжан "Жанаарык"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 Б"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Қуаныш "Қуаныш" крестьянское хозяйства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Нурымбек Жаксыбек "Нурымбетов"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Серік "Наги"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Серик "Наги-1"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Берик "Садуов Б"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Есет "Айтпанов"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Тоғымов Райысбек "Тоғымов Р" крестьянское хозяйства шаруа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"Қарабура Ата-1"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Кайракбаев Нартай "Балгабай"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Амиров Жалгас "Ердаулет"крестьянское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Ермек "Успанов Е"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Сисенов Жалгас "Береке"крестьянское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Бабажан "Аламесек"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46 29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-20 60</w:t>
            </w:r>
          </w:p>
        </w:tc>
      </w:tr>
    </w:tbl>
    <w:bookmarkStart w:name="z300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75"/>
    <w:bookmarkStart w:name="z301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76"/>
    <w:bookmarkStart w:name="z302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77"/>
    <w:bookmarkStart w:name="z303" w:id="2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2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"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  <w:bookmarkEnd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-14287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-14287</w:t>
            </w:r>
          </w:p>
        </w:tc>
      </w:tr>
    </w:tbl>
    <w:bookmarkStart w:name="z305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 оборотов</w:t>
      </w:r>
    </w:p>
    <w:bookmarkEnd w:id="2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306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281"/>
    <w:bookmarkStart w:name="z307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2024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2025 жыл</w:t>
            </w:r>
          </w:p>
        </w:tc>
      </w:tr>
    </w:tbl>
    <w:bookmarkStart w:name="z308" w:id="2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83"/>
    <w:bookmarkStart w:name="z309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620000" cy="547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Внешние границы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Внутренние границы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10" w:id="2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285"/>
    <w:bookmarkStart w:name="z311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6"/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12" w:id="2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87"/>
    <w:bookmarkStart w:name="z313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8"/>
    <w:p>
      <w:pPr>
        <w:spacing w:after="0"/>
        <w:ind w:left="0"/>
        <w:jc w:val="both"/>
      </w:pPr>
      <w:r>
        <w:drawing>
          <wp:inline distT="0" distB="0" distL="0" distR="0">
            <wp:extent cx="6921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314" w:id="2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289"/>
    <w:bookmarkStart w:name="z315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0"/>
    <w:p>
      <w:pPr>
        <w:spacing w:after="0"/>
        <w:ind w:left="0"/>
        <w:jc w:val="both"/>
      </w:pPr>
      <w:r>
        <w:drawing>
          <wp:inline distT="0" distB="0" distL="0" distR="0">
            <wp:extent cx="7162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316" w:id="2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320" w:id="2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Бухарбай батыр на 2024-2025 годы</w:t>
      </w:r>
    </w:p>
    <w:bookmarkEnd w:id="292"/>
    <w:bookmarkStart w:name="z321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93"/>
    <w:bookmarkStart w:name="z322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294"/>
    <w:bookmarkStart w:name="z323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95"/>
    <w:bookmarkStart w:name="z324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296"/>
    <w:bookmarkStart w:name="z325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97"/>
    <w:bookmarkStart w:name="z326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Бухарбай батыр (далее - сельский округ);</w:t>
      </w:r>
    </w:p>
    <w:bookmarkEnd w:id="298"/>
    <w:bookmarkStart w:name="z327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99"/>
    <w:bookmarkStart w:name="z328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00"/>
    <w:bookmarkStart w:name="z329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01"/>
    <w:bookmarkStart w:name="z330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302"/>
    <w:bookmarkStart w:name="z331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303"/>
    <w:bookmarkStart w:name="z332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04"/>
    <w:bookmarkStart w:name="z333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 - западной части Жалагашского района и граничит на востоке с сельским округом Аккум.</w:t>
      </w:r>
    </w:p>
    <w:bookmarkEnd w:id="305"/>
    <w:bookmarkStart w:name="z334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Бухарбай батыр.</w:t>
      </w:r>
    </w:p>
    <w:bookmarkEnd w:id="306"/>
    <w:bookmarkStart w:name="z335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 продолжительная.</w:t>
      </w:r>
    </w:p>
    <w:bookmarkEnd w:id="307"/>
    <w:bookmarkStart w:name="z336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- 22307гектар (далее - га). В том числе пастбищ -2454 га.</w:t>
      </w:r>
    </w:p>
    <w:bookmarkEnd w:id="308"/>
    <w:bookmarkStart w:name="z337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09"/>
    <w:bookmarkStart w:name="z338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-15150 га.</w:t>
      </w:r>
    </w:p>
    <w:bookmarkEnd w:id="310"/>
    <w:bookmarkStart w:name="z339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-494 га.</w:t>
      </w:r>
    </w:p>
    <w:bookmarkEnd w:id="311"/>
    <w:bookmarkStart w:name="z340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2149 голов крупного рогатого скота, 1900 голов мелкого рогатого скота, 957 голов лошадей, 157 голов верблюдов.</w:t>
      </w:r>
    </w:p>
    <w:bookmarkEnd w:id="312"/>
    <w:bookmarkStart w:name="z341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13"/>
    <w:bookmarkStart w:name="z342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- 21 стад;</w:t>
      </w:r>
    </w:p>
    <w:bookmarkEnd w:id="314"/>
    <w:bookmarkStart w:name="z343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- 14 стад;</w:t>
      </w:r>
    </w:p>
    <w:bookmarkEnd w:id="315"/>
    <w:bookmarkStart w:name="z344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- 11 стад;</w:t>
      </w:r>
    </w:p>
    <w:bookmarkEnd w:id="316"/>
    <w:bookmarkStart w:name="z345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- 45 стад.</w:t>
      </w:r>
    </w:p>
    <w:bookmarkEnd w:id="317"/>
    <w:bookmarkStart w:name="z346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18"/>
    <w:bookmarkStart w:name="z347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19"/>
    <w:bookmarkStart w:name="z348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20"/>
    <w:bookmarkStart w:name="z349" w:id="3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21"/>
    <w:bookmarkStart w:name="z350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6743700" cy="676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1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2" w:id="3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 енники земе льных учас 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паст 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3"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лиш ки пас тб ищ, (га)</w:t>
            </w:r>
          </w:p>
          <w:bookmarkEnd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 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 азаров Талгат "Амир" кресть 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Куантай "Али"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алтынбек "Бекжанов"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 "Баубек"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Берикбай "Баглан"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Кабылбек "Сайгулик"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13 56 ,4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-1 17 4,4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Абдималик "Акнур"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Мирамбек "Кенес"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Адилбек "Нур-Адил"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4"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</w:t>
            </w:r>
          </w:p>
          <w:bookmarkEnd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 Шарипбай "Шагырай"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 "Фарида"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Жумагали "Узак"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Казиев Бекболат "Жаркынбек"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Алибек "Жаңа жол"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Токмырзаев Еркасым "Жанбарыс"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Нуржанбаева Шара "Тоқтамыс"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"Ынтымак"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Бакытбек "Тулеков"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Турабаева Асия "Турабаева"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 "Ынтымак-1"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Серикбаева Сарсенкул "Серикбаева"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Абжаппаров Жомарт Абшикенович "Абжаппаров"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"Байтабын" ТОО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Кауканова Абилкасым "Табанкол"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Абдиреев Бакытжан "Бекарыс"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Косбергенова Баян "Қосберген"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"Жанару"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Рустембек "Сапа"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Беристемов Асылбек "Сеним"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 "Скакова"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"Умит"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Телбаев Мурат Куанышевич "Телибаев"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 Айдарбек Кажденбекович "Оспанкулов"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Ғлымжан Максутович "Максут"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Сермағанбетов Қанжарбек Сахиевич "Қанжарбек"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Ярович "Ахметов"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Бижумаулы Алмат "Береке"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Сагат "Жанару"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Дилдабеков Болат "Байтабын"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Алимбек Кабылбекович "Динмухамед"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63 57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35 39 ,6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28 17 ,4</w:t>
            </w:r>
          </w:p>
        </w:tc>
      </w:tr>
    </w:tbl>
    <w:bookmarkStart w:name="z355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27"/>
    <w:bookmarkStart w:name="z356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28"/>
    <w:bookmarkStart w:name="z357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29"/>
    <w:bookmarkStart w:name="z358" w:id="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3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"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Бухарбай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-10878</w:t>
            </w:r>
          </w:p>
        </w:tc>
      </w:tr>
    </w:tbl>
    <w:bookmarkStart w:name="z360" w:id="3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361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333"/>
    <w:bookmarkStart w:name="z362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"/>
    <w:p>
      <w:pPr>
        <w:spacing w:after="0"/>
        <w:ind w:left="0"/>
        <w:jc w:val="both"/>
      </w:pPr>
      <w:r>
        <w:drawing>
          <wp:inline distT="0" distB="0" distL="0" distR="0">
            <wp:extent cx="7810500" cy="661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3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4" w:id="3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36"/>
    <w:bookmarkStart w:name="z365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7"/>
    <w:p>
      <w:pPr>
        <w:spacing w:after="0"/>
        <w:ind w:left="0"/>
        <w:jc w:val="both"/>
      </w:pPr>
      <w:r>
        <w:drawing>
          <wp:inline distT="0" distB="0" distL="0" distR="0">
            <wp:extent cx="7810500" cy="572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6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4041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" w:id="3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339"/>
    <w:bookmarkStart w:name="z368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9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0" w:id="3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42"/>
    <w:bookmarkStart w:name="z371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3"/>
    <w:p>
      <w:pPr>
        <w:spacing w:after="0"/>
        <w:ind w:left="0"/>
        <w:jc w:val="both"/>
      </w:pPr>
      <w:r>
        <w:drawing>
          <wp:inline distT="0" distB="0" distL="0" distR="0">
            <wp:extent cx="7188200" cy="681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2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73279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3" w:id="3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345"/>
    <w:bookmarkStart w:name="z374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6"/>
    <w:p>
      <w:pPr>
        <w:spacing w:after="0"/>
        <w:ind w:left="0"/>
        <w:jc w:val="both"/>
      </w:pPr>
      <w:r>
        <w:drawing>
          <wp:inline distT="0" distB="0" distL="0" distR="0">
            <wp:extent cx="7188200" cy="681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5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607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6" w:id="3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380" w:id="3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Енбек на 2024-2025 годы</w:t>
      </w:r>
    </w:p>
    <w:bookmarkEnd w:id="349"/>
    <w:bookmarkStart w:name="z381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50"/>
    <w:bookmarkStart w:name="z382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51"/>
    <w:bookmarkStart w:name="z383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52"/>
    <w:bookmarkStart w:name="z384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353"/>
    <w:bookmarkStart w:name="z385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354"/>
    <w:bookmarkStart w:name="z386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Аламесек (далее - сельский округ);</w:t>
      </w:r>
    </w:p>
    <w:bookmarkEnd w:id="355"/>
    <w:bookmarkStart w:name="z387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356"/>
    <w:bookmarkStart w:name="z388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57"/>
    <w:bookmarkStart w:name="z389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58"/>
    <w:bookmarkStart w:name="z390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359"/>
    <w:bookmarkStart w:name="z391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360"/>
    <w:bookmarkStart w:name="z392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61"/>
    <w:bookmarkStart w:name="z393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в южной части Жалагашского района и на юго-западе граничит с сельским округом Есет батыр.</w:t>
      </w:r>
    </w:p>
    <w:bookmarkEnd w:id="362"/>
    <w:bookmarkStart w:name="z394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Енбек.</w:t>
      </w:r>
    </w:p>
    <w:bookmarkEnd w:id="363"/>
    <w:bookmarkStart w:name="z395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364"/>
    <w:bookmarkStart w:name="z396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- 11623 гектар (далее - га). В том числе пастбищ - 1234 га.</w:t>
      </w:r>
    </w:p>
    <w:bookmarkEnd w:id="365"/>
    <w:bookmarkStart w:name="z397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66"/>
    <w:bookmarkStart w:name="z398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- 8381 га.</w:t>
      </w:r>
    </w:p>
    <w:bookmarkEnd w:id="367"/>
    <w:bookmarkStart w:name="z399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-318 га.</w:t>
      </w:r>
    </w:p>
    <w:bookmarkEnd w:id="368"/>
    <w:bookmarkStart w:name="z400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1877 голов крупного рогатого скота, 2576 голов мелкого рогатого скота, 649 голов лошадей.</w:t>
      </w:r>
    </w:p>
    <w:bookmarkEnd w:id="369"/>
    <w:bookmarkStart w:name="z401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70"/>
    <w:bookmarkStart w:name="z402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- 27 стад;</w:t>
      </w:r>
    </w:p>
    <w:bookmarkEnd w:id="371"/>
    <w:bookmarkStart w:name="z403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372"/>
    <w:bookmarkStart w:name="z404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- 32 стад.</w:t>
      </w:r>
    </w:p>
    <w:bookmarkEnd w:id="373"/>
    <w:bookmarkStart w:name="z405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74"/>
    <w:bookmarkStart w:name="z406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75"/>
    <w:bookmarkStart w:name="z407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76"/>
    <w:bookmarkStart w:name="z408" w:id="3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77"/>
    <w:bookmarkStart w:name="z409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6616700" cy="708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0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1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 бс тве нн ики зе ме ль ных уча стк 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 дь пас тб 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2" w:id="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лш ки па стб ищ, (га)</w:t>
            </w:r>
          </w:p>
          <w:bookmarkEnd w:id="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 "Еңбек Жер" жауапкершілігі шектеулі серіктестігі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20 67 ,6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Бейбитшилик "Боранбай"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-16 37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"Балқан"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20 8,6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Абдиқаппар "Атамекен"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Ағатаев Жорабек "Агытай"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Далдабаева Айгул "Жандос"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Галым "Тауыпбаев"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34 40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</w:tr>
    </w:tbl>
    <w:bookmarkStart w:name="z413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82"/>
    <w:bookmarkStart w:name="z414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83"/>
    <w:bookmarkStart w:name="z415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84"/>
    <w:bookmarkStart w:name="z416" w:id="3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3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" w:id="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  <w:bookmarkEnd w:id="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-6411</w:t>
            </w:r>
          </w:p>
        </w:tc>
      </w:tr>
    </w:tbl>
    <w:bookmarkStart w:name="z418" w:id="3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19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388"/>
    <w:bookmarkStart w:name="z420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2517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1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2" w:id="3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картасы</w:t>
      </w:r>
    </w:p>
    <w:bookmarkEnd w:id="391"/>
    <w:bookmarkStart w:name="z423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52070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4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5" w:id="3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394"/>
    <w:bookmarkStart w:name="z426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53340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683500" cy="341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8" w:id="3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97"/>
    <w:bookmarkStart w:name="z429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71120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0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9"/>
    <w:p>
      <w:pPr>
        <w:spacing w:after="0"/>
        <w:ind w:left="0"/>
        <w:jc w:val="both"/>
      </w:pPr>
      <w:r>
        <w:drawing>
          <wp:inline distT="0" distB="0" distL="0" distR="0">
            <wp:extent cx="75692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4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400"/>
    <w:bookmarkStart w:name="z432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1"/>
    <w:p>
      <w:pPr>
        <w:spacing w:after="0"/>
        <w:ind w:left="0"/>
        <w:jc w:val="both"/>
      </w:pPr>
      <w:r>
        <w:drawing>
          <wp:inline distT="0" distB="0" distL="0" distR="0">
            <wp:extent cx="70104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3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75946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4" w:id="4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438" w:id="4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Жанаталап на 2024-2025 годы</w:t>
      </w:r>
    </w:p>
    <w:bookmarkEnd w:id="404"/>
    <w:bookmarkStart w:name="z439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05"/>
    <w:bookmarkStart w:name="z440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06"/>
    <w:bookmarkStart w:name="z441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07"/>
    <w:bookmarkStart w:name="z442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408"/>
    <w:bookmarkStart w:name="z443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09"/>
    <w:bookmarkStart w:name="z444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Жанаталап (далее - сельский округ);</w:t>
      </w:r>
    </w:p>
    <w:bookmarkEnd w:id="410"/>
    <w:bookmarkStart w:name="z445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11"/>
    <w:bookmarkStart w:name="z446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12"/>
    <w:bookmarkStart w:name="z447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413"/>
    <w:bookmarkStart w:name="z448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414"/>
    <w:bookmarkStart w:name="z449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415"/>
    <w:bookmarkStart w:name="z450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416"/>
    <w:bookmarkStart w:name="z451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с востока с сельским округом Макпалкол.</w:t>
      </w:r>
    </w:p>
    <w:bookmarkEnd w:id="417"/>
    <w:bookmarkStart w:name="z452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Жанаталап.</w:t>
      </w:r>
    </w:p>
    <w:bookmarkEnd w:id="418"/>
    <w:bookmarkStart w:name="z453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419"/>
    <w:bookmarkStart w:name="z454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- 13690 гектар (далее - га). В том числе пастбищ -1710 га.</w:t>
      </w:r>
    </w:p>
    <w:bookmarkEnd w:id="420"/>
    <w:bookmarkStart w:name="z455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21"/>
    <w:bookmarkStart w:name="z456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- 3661 га.</w:t>
      </w:r>
    </w:p>
    <w:bookmarkEnd w:id="422"/>
    <w:bookmarkStart w:name="z457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- 416 га.</w:t>
      </w:r>
    </w:p>
    <w:bookmarkEnd w:id="423"/>
    <w:bookmarkStart w:name="z458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1613 голов крупного рогатого скота, 1551 голов мелкого рогатого скота, 434 голов лошадей.</w:t>
      </w:r>
    </w:p>
    <w:bookmarkEnd w:id="424"/>
    <w:bookmarkStart w:name="z459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25"/>
    <w:bookmarkStart w:name="z460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- 23 стада;</w:t>
      </w:r>
    </w:p>
    <w:bookmarkEnd w:id="426"/>
    <w:bookmarkStart w:name="z461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427"/>
    <w:bookmarkStart w:name="z462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- 21 стад.</w:t>
      </w:r>
    </w:p>
    <w:bookmarkEnd w:id="428"/>
    <w:bookmarkStart w:name="z463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29"/>
    <w:bookmarkStart w:name="z464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30"/>
    <w:bookmarkStart w:name="z465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31"/>
    <w:bookmarkStart w:name="z466" w:id="4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32"/>
    <w:bookmarkStart w:name="z467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3"/>
    <w:p>
      <w:pPr>
        <w:spacing w:after="0"/>
        <w:ind w:left="0"/>
        <w:jc w:val="both"/>
      </w:pPr>
      <w:r>
        <w:drawing>
          <wp:inline distT="0" distB="0" distL="0" distR="0">
            <wp:extent cx="7112000" cy="623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8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1120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4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 ситвен ники земе льных учас 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 дь па стб 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" w:id="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Избыточные пастбища, (га)</w:t>
            </w:r>
          </w:p>
          <w:bookmarkEnd w:id="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(+.-)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Калманов Турганбек "Калманов"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Жуматаева Жадыра "Максат"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Донбаев Койтбай "Койтбай"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" w:id="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Зулкарнай "Маханов"</w:t>
            </w:r>
          </w:p>
          <w:bookmarkEnd w:id="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" w:id="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Иңкәр "Таукеева"</w:t>
            </w:r>
          </w:p>
          <w:bookmarkEnd w:id="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" w:id="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</w:t>
            </w:r>
          </w:p>
          <w:bookmarkEnd w:id="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4" w:id="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</w:t>
            </w:r>
          </w:p>
          <w:bookmarkEnd w:id="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Қуттыкбаева Акмарал "Куттыкбаева"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5" w:id="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</w:t>
            </w:r>
          </w:p>
          <w:bookmarkEnd w:id="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6" w:id="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Батырбек "Маханбетияров"</w:t>
            </w:r>
          </w:p>
          <w:bookmarkEnd w:id="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7" w:id="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</w:t>
            </w:r>
          </w:p>
          <w:bookmarkEnd w:id="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"Ер-Али"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Еркин "Курманбай Ата"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"Багым"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 "Ак-Марал"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 "Самбет"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Рахманбердиева Актоты "Бейбарыс-Карим"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-1067</w:t>
            </w:r>
          </w:p>
        </w:tc>
      </w:tr>
    </w:tbl>
    <w:bookmarkStart w:name="z479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44"/>
    <w:bookmarkStart w:name="z480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45"/>
    <w:bookmarkStart w:name="z481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46"/>
    <w:bookmarkStart w:name="z482" w:id="4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4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3" w:id="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Жанаталап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5253</w:t>
            </w:r>
          </w:p>
        </w:tc>
      </w:tr>
    </w:tbl>
    <w:bookmarkStart w:name="z484" w:id="4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85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450"/>
    <w:bookmarkStart w:name="z486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63881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7" w:id="4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52"/>
    <w:bookmarkStart w:name="z488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5994400" cy="881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9" w:id="4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54"/>
    <w:bookmarkStart w:name="z490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5"/>
    <w:p>
      <w:pPr>
        <w:spacing w:after="0"/>
        <w:ind w:left="0"/>
        <w:jc w:val="both"/>
      </w:pPr>
      <w:r>
        <w:drawing>
          <wp:inline distT="0" distB="0" distL="0" distR="0">
            <wp:extent cx="7810500" cy="734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1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7683500" cy="342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" w:id="4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57"/>
    <w:bookmarkStart w:name="z493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72644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4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73660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5" w:id="4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460"/>
    <w:bookmarkStart w:name="z496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70739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7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7467600" cy="238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8" w:id="4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502" w:id="4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Жанадария на 2024-2025 годы</w:t>
      </w:r>
    </w:p>
    <w:bookmarkEnd w:id="464"/>
    <w:bookmarkStart w:name="z503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65"/>
    <w:bookmarkStart w:name="z504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66"/>
    <w:bookmarkStart w:name="z505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67"/>
    <w:bookmarkStart w:name="z506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468"/>
    <w:bookmarkStart w:name="z507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69"/>
    <w:bookmarkStart w:name="z508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Жанадария (далее - сельский округ);</w:t>
      </w:r>
    </w:p>
    <w:bookmarkEnd w:id="470"/>
    <w:bookmarkStart w:name="z509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71"/>
    <w:bookmarkStart w:name="z510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72"/>
    <w:bookmarkStart w:name="z511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473"/>
    <w:bookmarkStart w:name="z512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474"/>
    <w:bookmarkStart w:name="z513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475"/>
    <w:bookmarkStart w:name="z514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476"/>
    <w:bookmarkStart w:name="z515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на севере граничит с сельским округом Аламесек.</w:t>
      </w:r>
    </w:p>
    <w:bookmarkEnd w:id="477"/>
    <w:bookmarkStart w:name="z516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Жанадария.</w:t>
      </w:r>
    </w:p>
    <w:bookmarkEnd w:id="478"/>
    <w:bookmarkStart w:name="z517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479"/>
    <w:bookmarkStart w:name="z518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- 692097 гектар (далее - га). В том числе пастбищ -3439 га.</w:t>
      </w:r>
    </w:p>
    <w:bookmarkEnd w:id="480"/>
    <w:bookmarkStart w:name="z519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81"/>
    <w:bookmarkStart w:name="z520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-23319 га.</w:t>
      </w:r>
    </w:p>
    <w:bookmarkEnd w:id="482"/>
    <w:bookmarkStart w:name="z521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- 272 га.</w:t>
      </w:r>
    </w:p>
    <w:bookmarkEnd w:id="483"/>
    <w:bookmarkStart w:name="z522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округа:1691 голов крупного рогатого скота, 1396 голов мелкого рогатого скота, 883 голов лошадей, 4 голов верблюдов.</w:t>
      </w:r>
    </w:p>
    <w:bookmarkEnd w:id="484"/>
    <w:bookmarkStart w:name="z523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85"/>
    <w:bookmarkStart w:name="z524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- 24 стада;</w:t>
      </w:r>
    </w:p>
    <w:bookmarkEnd w:id="486"/>
    <w:bookmarkStart w:name="z525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- 2 стада;</w:t>
      </w:r>
    </w:p>
    <w:bookmarkEnd w:id="487"/>
    <w:bookmarkStart w:name="z526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стадо;</w:t>
      </w:r>
    </w:p>
    <w:bookmarkEnd w:id="488"/>
    <w:bookmarkStart w:name="z527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- 44 стада.</w:t>
      </w:r>
    </w:p>
    <w:bookmarkEnd w:id="489"/>
    <w:bookmarkStart w:name="z528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90"/>
    <w:bookmarkStart w:name="z529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91"/>
    <w:bookmarkStart w:name="z530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92"/>
    <w:bookmarkStart w:name="z531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93"/>
    <w:bookmarkStart w:name="z532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53467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3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4" w:id="4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4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 бс тв ен ни ки зе ме ль ных уча ст 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 дь па стб 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 ст би щ,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 рб лю 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Абдикалиев Байжигит "Абдикалиев"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Умирзак "Кожык Ата"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Пирназаров Жумабай "Пирназаров"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Жылкайдаров Ибрагим "Жылкайдаров"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Турганов Жаксыбай "Турганов"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Серик "Даиров"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Баянбай "Сыздыков"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Турсынбеков Ақылбай "Турсынбеков"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-5 91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Бакайбаев Мухамбет "Барбол"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-16 97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Нуржамал "Тасшокы"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53 68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46 02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Сермаханова Казына "Казына"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Утеналиев Кырымбек "Утеналиев"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Агытаев Койшыгул "Агытаев"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Тайгашев Адилжан "Тайгашев"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Узденбаева Зюмара "Узденбаева З"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Жанашев Ербол "Жанашев"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Кузеков Икрам "Кузек"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Гулсим "Багдаулет"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Рүстем "Ибрагимов 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11 4,4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-4 8,4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Турмаганбет "Сатурн"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103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Бисенбай "Жантолеген"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Нурманбетов Ербол "Сарыкаска жылкы"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Акжан "Бибитжан"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Турмаханова Сымбат "Турмаханова"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Женис "Исаев" керестьянское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897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Сагындықов Кенжебек "Сагындықов"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Кипшакбаев Акдилда "Маданият"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Оразбек "Желдербаев"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Алменов Зейнур "Алменов Зейнур"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Игембаев Жумагали "Игембаев"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" w:id="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Таймбетов Шакуадин</w:t>
            </w:r>
          </w:p>
          <w:bookmarkEnd w:id="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"Таймбетов"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Бакыт Менлаевич "Ибраев"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Талгат Бакытулы "Молыбаев"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Даурен Жорабекович "Алтыбаев"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"Сарыкол"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Ахдильдаевич "Рахмет"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Касымхан Оскенбайулы "Бекжанов"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Зауытбек Акерке Мураткызы "Акерке"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Нурсултан "Нур Маданият"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Прманов Сабит Муханович "Прманов"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Байкөшенов Талгат Алтайулы "Байкөшен"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-4 32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Киясова Кенжегул Сапарбеккызы "Киясова"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Ескалиев Дидар Хамитулы "Дидар"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32 1,2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-8 5,2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Мурынбаев Мукан "Казбек"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"Ер-Али"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"Болтаев"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Аймкул "Нурислам"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Жакыпбек Тынарбаевич "Тилеген"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Зиябекова Балжан Жолдыбеккызы "Асылзат"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17 56 2,5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51 94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11 95 2,6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56 09 ,9</w:t>
            </w:r>
          </w:p>
        </w:tc>
      </w:tr>
    </w:tbl>
    <w:bookmarkStart w:name="z536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98"/>
    <w:bookmarkStart w:name="z537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99"/>
    <w:bookmarkStart w:name="z538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500"/>
    <w:bookmarkStart w:name="z539" w:id="5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5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" w:id="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Жанадария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-3183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-3183</w:t>
            </w:r>
          </w:p>
        </w:tc>
      </w:tr>
    </w:tbl>
    <w:bookmarkStart w:name="z541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03"/>
    <w:bookmarkStart w:name="z542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3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61722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4" w:id="5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06"/>
    <w:bookmarkStart w:name="z545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53848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6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6324600" cy="422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7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509"/>
    <w:bookmarkStart w:name="z548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50165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9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5842000" cy="393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0" w:id="5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расположения скважин по сельскому округу Жанадария</w:t>
      </w:r>
    </w:p>
    <w:bookmarkEnd w:id="512"/>
    <w:bookmarkStart w:name="z551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810500" cy="574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2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скважины</w:t>
      </w:r>
    </w:p>
    <w:bookmarkEnd w:id="514"/>
    <w:bookmarkStart w:name="z553" w:id="5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15"/>
    <w:bookmarkStart w:name="z554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51181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5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7"/>
    <w:p>
      <w:pPr>
        <w:spacing w:after="0"/>
        <w:ind w:left="0"/>
        <w:jc w:val="both"/>
      </w:pPr>
      <w:r>
        <w:drawing>
          <wp:inline distT="0" distB="0" distL="0" distR="0">
            <wp:extent cx="59182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6" w:id="5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518"/>
    <w:bookmarkStart w:name="z557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9"/>
    <w:p>
      <w:pPr>
        <w:spacing w:after="0"/>
        <w:ind w:left="0"/>
        <w:jc w:val="both"/>
      </w:pPr>
      <w:r>
        <w:drawing>
          <wp:inline distT="0" distB="0" distL="0" distR="0">
            <wp:extent cx="51562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8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6197600" cy="247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9" w:id="5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563" w:id="5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Каракеткен на 2024-2025 годы</w:t>
      </w:r>
    </w:p>
    <w:bookmarkEnd w:id="522"/>
    <w:bookmarkStart w:name="z564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23"/>
    <w:bookmarkStart w:name="z565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24"/>
    <w:bookmarkStart w:name="z566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25"/>
    <w:bookmarkStart w:name="z567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26"/>
    <w:bookmarkStart w:name="z568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527"/>
    <w:bookmarkStart w:name="z569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Каракеткен (далее - сельский округ);</w:t>
      </w:r>
    </w:p>
    <w:bookmarkEnd w:id="528"/>
    <w:bookmarkStart w:name="z570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529"/>
    <w:bookmarkStart w:name="z571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530"/>
    <w:bookmarkStart w:name="z572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531"/>
    <w:bookmarkStart w:name="z573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532"/>
    <w:bookmarkStart w:name="z574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533"/>
    <w:bookmarkStart w:name="z575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534"/>
    <w:bookmarkStart w:name="z576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</w:t>
      </w:r>
    </w:p>
    <w:bookmarkEnd w:id="535"/>
    <w:bookmarkStart w:name="z577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 Каракеткен и Далдабай.</w:t>
      </w:r>
    </w:p>
    <w:bookmarkEnd w:id="536"/>
    <w:bookmarkStart w:name="z578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537"/>
    <w:bookmarkStart w:name="z579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-715275 гектаров (далее - га). В том числе пастбищ -8148 га.</w:t>
      </w:r>
    </w:p>
    <w:bookmarkEnd w:id="538"/>
    <w:bookmarkStart w:name="z580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39"/>
    <w:bookmarkStart w:name="z581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-101320 га.</w:t>
      </w:r>
    </w:p>
    <w:bookmarkEnd w:id="540"/>
    <w:bookmarkStart w:name="z582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- 289 га.</w:t>
      </w:r>
    </w:p>
    <w:bookmarkEnd w:id="541"/>
    <w:bookmarkStart w:name="z583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3269 голов крупного рогатого скота, 4333 голов мелкого рогатого скота, 3680 голов лошадей, 12 годов верблюд.</w:t>
      </w:r>
    </w:p>
    <w:bookmarkEnd w:id="542"/>
    <w:bookmarkStart w:name="z584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43"/>
    <w:bookmarkStart w:name="z585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- 46 стад;</w:t>
      </w:r>
    </w:p>
    <w:bookmarkEnd w:id="544"/>
    <w:bookmarkStart w:name="z586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- 7 стад;</w:t>
      </w:r>
    </w:p>
    <w:bookmarkEnd w:id="545"/>
    <w:bookmarkStart w:name="z587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стадо;</w:t>
      </w:r>
    </w:p>
    <w:bookmarkEnd w:id="546"/>
    <w:bookmarkStart w:name="z588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184 стада.</w:t>
      </w:r>
    </w:p>
    <w:bookmarkEnd w:id="547"/>
    <w:bookmarkStart w:name="z589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548"/>
    <w:bookmarkStart w:name="z590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549"/>
    <w:bookmarkStart w:name="z591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50"/>
    <w:bookmarkStart w:name="z592" w:id="5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51"/>
    <w:bookmarkStart w:name="z593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62357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4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3"/>
    <w:p>
      <w:pPr>
        <w:spacing w:after="0"/>
        <w:ind w:left="0"/>
        <w:jc w:val="both"/>
      </w:pPr>
      <w:r>
        <w:drawing>
          <wp:inline distT="0" distB="0" distL="0" distR="0">
            <wp:extent cx="57785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5" w:id="5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Собственников земельных участков</w:t>
      </w:r>
    </w:p>
    <w:bookmarkEnd w:id="5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 ствен ники земе льных учас 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паст 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" w:id="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" w:id="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Берден</w:t>
            </w:r>
          </w:p>
          <w:bookmarkEnd w:id="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"Майкол"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18 56 6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44 80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14 086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" w:id="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</w:t>
            </w:r>
          </w:p>
          <w:bookmarkEnd w:id="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"Каншайым"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-38 36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" w:id="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</w:t>
            </w:r>
          </w:p>
          <w:bookmarkEnd w:id="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"Несибе"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Ахметжанова Гулназия "Ахметжанова"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63 12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63 12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0" w:id="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Ақназарова Перизат</w:t>
            </w:r>
          </w:p>
          <w:bookmarkEnd w:id="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"Сырым"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-23 45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1" w:id="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</w:t>
            </w:r>
          </w:p>
          <w:bookmarkEnd w:id="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"Еркетай"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-13 43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2" w:id="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Бекмағанбетова Алмаш</w:t>
            </w:r>
          </w:p>
          <w:bookmarkEnd w:id="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"Сағидолла"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3" w:id="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Бурамбаева Гулбаршын</w:t>
            </w:r>
          </w:p>
          <w:bookmarkEnd w:id="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"Еңлик"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4" w:id="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</w:t>
            </w:r>
          </w:p>
          <w:bookmarkEnd w:id="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"Артемушка"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5" w:id="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Досимбетов Еркин</w:t>
            </w:r>
          </w:p>
          <w:bookmarkEnd w:id="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"Дастан"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6" w:id="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</w:t>
            </w:r>
          </w:p>
          <w:bookmarkEnd w:id="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"Жанель"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-24 89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7" w:id="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Сапарбек</w:t>
            </w:r>
          </w:p>
          <w:bookmarkEnd w:id="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"Арсен Агро"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8" w:id="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Жайдариева Мейрамкул</w:t>
            </w:r>
          </w:p>
          <w:bookmarkEnd w:id="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"Гүлжан" крестьянскеое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9" w:id="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Иклас</w:t>
            </w:r>
          </w:p>
          <w:bookmarkEnd w:id="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"Бостан"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0" w:id="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Гани</w:t>
            </w:r>
          </w:p>
          <w:bookmarkEnd w:id="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"Дастан-2"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1"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</w:t>
            </w:r>
          </w:p>
          <w:bookmarkEnd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2" w:id="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Нурадин</w:t>
            </w:r>
          </w:p>
          <w:bookmarkEnd w:id="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"Нұр-али"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3" w:id="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Жаксылык</w:t>
            </w:r>
          </w:p>
          <w:bookmarkEnd w:id="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"Шокан"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4" w:id="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Картбанбетов Болат</w:t>
            </w:r>
          </w:p>
          <w:bookmarkEnd w:id="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"Картбанбетов Б"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-17 82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5" w:id="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Лепесова Бақыткүл</w:t>
            </w:r>
          </w:p>
          <w:bookmarkEnd w:id="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"Улы дала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6"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Омирбай</w:t>
            </w:r>
          </w:p>
          <w:bookmarkEnd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"Маханбетов"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Ерлан "Асел"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-45 43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7"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</w:t>
            </w:r>
          </w:p>
          <w:bookmarkEnd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"Самат"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8"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Нариман</w:t>
            </w:r>
          </w:p>
          <w:bookmarkEnd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"Самұрат"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9" w:id="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Оспанкулова Кенжегул</w:t>
            </w:r>
          </w:p>
          <w:bookmarkEnd w:id="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"Жарбол жолы"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0" w:id="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Рыспамбетов Қанат</w:t>
            </w:r>
          </w:p>
          <w:bookmarkEnd w:id="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"Канат"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1" w:id="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Сисенбаев Бауыржан</w:t>
            </w:r>
          </w:p>
          <w:bookmarkEnd w:id="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"Диас"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2" w:id="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Тогизбаев Болат</w:t>
            </w:r>
          </w:p>
          <w:bookmarkEnd w:id="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"Тогизбаев"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3" w:id="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Турмағанбетов Мырзабек</w:t>
            </w:r>
          </w:p>
          <w:bookmarkEnd w:id="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"Ақшал"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4" w:id="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</w:t>
            </w:r>
          </w:p>
          <w:bookmarkEnd w:id="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"Удодов"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5" w:id="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Улментаева Гулстан</w:t>
            </w:r>
          </w:p>
          <w:bookmarkEnd w:id="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"Айбиби"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6" w:id="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Хасиханов Чингисхан</w:t>
            </w:r>
          </w:p>
          <w:bookmarkEnd w:id="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"Хасиханов"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7" w:id="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Бекжан</w:t>
            </w:r>
          </w:p>
          <w:bookmarkEnd w:id="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"Касым"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8" w:id="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Абдибек Нурлан</w:t>
            </w:r>
          </w:p>
          <w:bookmarkEnd w:id="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"Ақжол"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9" w:id="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Убайходжаева Роза</w:t>
            </w:r>
          </w:p>
          <w:bookmarkEnd w:id="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"Сарсен"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40 27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0" w:id="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Умирзак</w:t>
            </w:r>
          </w:p>
          <w:bookmarkEnd w:id="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"Далдабай"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15 1 61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1" w:id="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Айтмұрат</w:t>
            </w:r>
          </w:p>
          <w:bookmarkEnd w:id="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"Елбағар"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2" w:id="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Индира</w:t>
            </w:r>
          </w:p>
          <w:bookmarkEnd w:id="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 сыйы"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Елибаев Роллан "Елибаев"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Айбаршын "Жасулан"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Абдиманап "Нурмаханов"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Картбай "Ахметжанов"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 Алия "Ембергенова"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Самат "Мухамедияров"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"Киясов Е"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"Нурмаханов"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"Накшораева"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Галымжан "Ержанов Д"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Нуржан "Ералиев"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Айтимбетов Ерболат "Марал"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Раушанбек "Смагулов 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Дархан "Дуйсенбаев"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Аяпова Галия "Аяпова"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Жумабекқызы Толганай "Толганай"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Азбергенова Райхан "Олжас"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Мажиев Марат "Мажиев"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3" w:id="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Кабылтайкызы Зауреш</w:t>
            </w:r>
          </w:p>
          <w:bookmarkEnd w:id="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"Габитжан"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Ақмеир "Нурымбетов"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Абсатова Эльмира "Абсатова"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Казыбайулы Женис "Казыбай"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Абдуайтов Сарсенбай "Сарсен"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Бауыржан "Акбергенов"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"Аширбеков"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Даулетбаев Мурат "Даулетбаев"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Батырбек "Акбергенов Б"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4" w:id="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Несипбаев Барахат</w:t>
            </w:r>
          </w:p>
          <w:bookmarkEnd w:id="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"Хамит ата"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5" w:id="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Нурбаев Серик</w:t>
            </w:r>
          </w:p>
          <w:bookmarkEnd w:id="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"Нурбай ата"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6" w:id="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7" w:id="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Кайркул</w:t>
            </w:r>
          </w:p>
          <w:bookmarkEnd w:id="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"Жалтынов Далдабай"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17 1 33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17 1 33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8" w:id="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87 8</w:t>
            </w:r>
          </w:p>
          <w:bookmarkEnd w:id="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20 0 05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33 00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18 5 64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41 8 69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45 9 77</w:t>
            </w:r>
          </w:p>
        </w:tc>
      </w:tr>
    </w:tbl>
    <w:bookmarkStart w:name="z639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98"/>
    <w:bookmarkStart w:name="z640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599"/>
    <w:bookmarkStart w:name="z641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600"/>
    <w:bookmarkStart w:name="z642" w:id="6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3"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Каракеткен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-3534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4"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  <w:bookmarkEnd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11682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3534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69,75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-3534</w:t>
            </w:r>
          </w:p>
        </w:tc>
      </w:tr>
    </w:tbl>
    <w:bookmarkStart w:name="z650" w:id="6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651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605"/>
    <w:bookmarkStart w:name="z652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39624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7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4" w:id="6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08"/>
    <w:bookmarkStart w:name="z655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9"/>
    <w:p>
      <w:pPr>
        <w:spacing w:after="0"/>
        <w:ind w:left="0"/>
        <w:jc w:val="both"/>
      </w:pPr>
      <w:r>
        <w:drawing>
          <wp:inline distT="0" distB="0" distL="0" distR="0">
            <wp:extent cx="49530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581900" cy="360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7" w:id="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611"/>
    <w:bookmarkStart w:name="z658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49530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9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3"/>
    <w:p>
      <w:pPr>
        <w:spacing w:after="0"/>
        <w:ind w:left="0"/>
        <w:jc w:val="both"/>
      </w:pPr>
      <w:r>
        <w:drawing>
          <wp:inline distT="0" distB="0" distL="0" distR="0">
            <wp:extent cx="75946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0" w:id="6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расположения скважин по сельскому округу Каракеткен</w:t>
      </w:r>
    </w:p>
    <w:bookmarkEnd w:id="614"/>
    <w:bookmarkStart w:name="z661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5"/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2" w:id="6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16"/>
    <w:bookmarkStart w:name="z663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7"/>
    <w:p>
      <w:pPr>
        <w:spacing w:after="0"/>
        <w:ind w:left="0"/>
        <w:jc w:val="both"/>
      </w:pPr>
      <w:r>
        <w:drawing>
          <wp:inline distT="0" distB="0" distL="0" distR="0">
            <wp:extent cx="6235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4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6946900" cy="243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5" w:id="6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619"/>
    <w:bookmarkStart w:name="z666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0"/>
    <w:p>
      <w:pPr>
        <w:spacing w:after="0"/>
        <w:ind w:left="0"/>
        <w:jc w:val="both"/>
      </w:pPr>
      <w:r>
        <w:drawing>
          <wp:inline distT="0" distB="0" distL="0" distR="0">
            <wp:extent cx="62357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7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1"/>
    <w:p>
      <w:pPr>
        <w:spacing w:after="0"/>
        <w:ind w:left="0"/>
        <w:jc w:val="both"/>
      </w:pPr>
      <w:r>
        <w:drawing>
          <wp:inline distT="0" distB="0" distL="0" distR="0">
            <wp:extent cx="6604000" cy="245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8" w:id="6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672" w:id="6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Макпалкол на 2024-2025 годы</w:t>
      </w:r>
    </w:p>
    <w:bookmarkEnd w:id="623"/>
    <w:bookmarkStart w:name="z673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24"/>
    <w:bookmarkStart w:name="z674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25"/>
    <w:bookmarkStart w:name="z675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26"/>
    <w:bookmarkStart w:name="z676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627"/>
    <w:bookmarkStart w:name="z677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28"/>
    <w:bookmarkStart w:name="z678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Макпалкол (далее - сельский округ);</w:t>
      </w:r>
    </w:p>
    <w:bookmarkEnd w:id="629"/>
    <w:bookmarkStart w:name="z679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30"/>
    <w:bookmarkStart w:name="z680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31"/>
    <w:bookmarkStart w:name="z681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32"/>
    <w:bookmarkStart w:name="z682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33"/>
    <w:bookmarkStart w:name="z683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34"/>
    <w:bookmarkStart w:name="z684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35"/>
    <w:bookmarkStart w:name="z685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района.</w:t>
      </w:r>
    </w:p>
    <w:bookmarkEnd w:id="636"/>
    <w:bookmarkStart w:name="z686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Макпалкол.</w:t>
      </w:r>
    </w:p>
    <w:bookmarkEnd w:id="637"/>
    <w:bookmarkStart w:name="z687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638"/>
    <w:bookmarkStart w:name="z688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-13215 гектаров (далее - га). В том числе пастбищ - 1763 га.</w:t>
      </w:r>
    </w:p>
    <w:bookmarkEnd w:id="639"/>
    <w:bookmarkStart w:name="z689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40"/>
    <w:bookmarkStart w:name="z690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- 7313 га.</w:t>
      </w:r>
    </w:p>
    <w:bookmarkEnd w:id="641"/>
    <w:bookmarkStart w:name="z691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- 492 га.</w:t>
      </w:r>
    </w:p>
    <w:bookmarkEnd w:id="642"/>
    <w:bookmarkStart w:name="z692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2448 голов крупного рогатого скота, 4114 голов мелкого рогатого скота, 718 голов лошадей, 43 голов верблюдов.</w:t>
      </w:r>
    </w:p>
    <w:bookmarkEnd w:id="643"/>
    <w:bookmarkStart w:name="z693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44"/>
    <w:bookmarkStart w:name="z694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- 35 стад;</w:t>
      </w:r>
    </w:p>
    <w:bookmarkEnd w:id="645"/>
    <w:bookmarkStart w:name="z695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- 7 стад;</w:t>
      </w:r>
    </w:p>
    <w:bookmarkEnd w:id="646"/>
    <w:bookmarkStart w:name="z696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647"/>
    <w:bookmarkStart w:name="z697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- 36 стад.</w:t>
      </w:r>
    </w:p>
    <w:bookmarkEnd w:id="648"/>
    <w:bookmarkStart w:name="z698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649"/>
    <w:bookmarkStart w:name="z699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650"/>
    <w:bookmarkStart w:name="z700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51"/>
    <w:bookmarkStart w:name="z701" w:id="6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52"/>
    <w:bookmarkStart w:name="z702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3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4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4" w:id="6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на территории сельского округа </w:t>
      </w:r>
    </w:p>
    <w:bookmarkEnd w:id="6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5"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 бс тв</w:t>
            </w:r>
          </w:p>
          <w:bookmarkEnd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ен ни ки зе ме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льг ных уча ст 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7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</w:t>
            </w:r>
          </w:p>
          <w:bookmarkEnd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дь па 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 ого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9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ли шки па стб ищ, (га)</w:t>
            </w:r>
          </w:p>
          <w:bookmarkEnd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ербл юд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Нурманбетов Ербол "Саргаска жылкы"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-22 88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Нурылдаев Улыкбек "Нурбек"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-22 64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Кунтуаров Бердаудет Абзалулы "Кунтуаров"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-11 64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Зулхар "Ақмар"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Тунгышбаев Табынбай Умирзакович"Акниет"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Мирамбек Узакович "Еспанов"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Бакытбекович "Ер Али"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Турмаханов ерлан Абдихакимович "Еспанов"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Бакытбекулы "Ер-Али"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"Ақтикен"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Марат "Молдаш"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Еркин Бакытбекулы "Қурманбай Ата"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Бердибек "Сериков"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Андакулова Алмагул "Таншолпан"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Кайырова Акзиба "Кайырова"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"Макпалкөл"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Абекенов Бектемир "Асим"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Калдыбек "Аккол"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Шонмурынович "Саркаска"фермерское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Дуйсембиев Самалбек Аманжолович "Аманжол"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Н.Мырзаханов "Мырзахан"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Е.Издиков "Тасарык"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Алмат Отанбекович "Жамалатов"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48 29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74 33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-48 83</w:t>
            </w:r>
          </w:p>
        </w:tc>
      </w:tr>
    </w:tbl>
    <w:bookmarkStart w:name="z710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59"/>
    <w:bookmarkStart w:name="z711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60"/>
    <w:bookmarkStart w:name="z712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661"/>
    <w:bookmarkStart w:name="z713" w:id="6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4"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  <w:bookmarkEnd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Макпалкол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-4899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-4899</w:t>
            </w:r>
          </w:p>
        </w:tc>
      </w:tr>
    </w:tbl>
    <w:bookmarkStart w:name="z715" w:id="6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 оборотов</w:t>
      </w:r>
    </w:p>
    <w:bookmarkEnd w:id="6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716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665"/>
    <w:bookmarkStart w:name="z717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7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6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68"/>
    <w:bookmarkStart w:name="z720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9"/>
    <w:p>
      <w:pPr>
        <w:spacing w:after="0"/>
        <w:ind w:left="0"/>
        <w:jc w:val="both"/>
      </w:pPr>
      <w:r>
        <w:drawing>
          <wp:inline distT="0" distB="0" distL="0" distR="0">
            <wp:extent cx="49530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74041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2" w:id="6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671"/>
    <w:bookmarkStart w:name="z723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55118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4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3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5" w:id="6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74"/>
    <w:bookmarkStart w:name="z726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5"/>
    <w:p>
      <w:pPr>
        <w:spacing w:after="0"/>
        <w:ind w:left="0"/>
        <w:jc w:val="both"/>
      </w:pPr>
      <w:r>
        <w:drawing>
          <wp:inline distT="0" distB="0" distL="0" distR="0">
            <wp:extent cx="65913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7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3279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8" w:id="6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677"/>
    <w:bookmarkStart w:name="z729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62611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0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9"/>
    <w:p>
      <w:pPr>
        <w:spacing w:after="0"/>
        <w:ind w:left="0"/>
        <w:jc w:val="both"/>
      </w:pPr>
      <w:r>
        <w:drawing>
          <wp:inline distT="0" distB="0" distL="0" distR="0">
            <wp:extent cx="7607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1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735" w:id="6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Мадениет на 2024-2025 годы</w:t>
      </w:r>
    </w:p>
    <w:bookmarkEnd w:id="681"/>
    <w:bookmarkStart w:name="z736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82"/>
    <w:bookmarkStart w:name="z737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83"/>
    <w:bookmarkStart w:name="z738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84"/>
    <w:bookmarkStart w:name="z739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685"/>
    <w:bookmarkStart w:name="z740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86"/>
    <w:bookmarkStart w:name="z741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Мадениет (далее - сельский округ);</w:t>
      </w:r>
    </w:p>
    <w:bookmarkEnd w:id="687"/>
    <w:bookmarkStart w:name="z742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88"/>
    <w:bookmarkStart w:name="z743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89"/>
    <w:bookmarkStart w:name="z744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90"/>
    <w:bookmarkStart w:name="z745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91"/>
    <w:bookmarkStart w:name="z746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92"/>
    <w:bookmarkStart w:name="z747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93"/>
    <w:bookmarkStart w:name="z748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на северо-востоке с сельским округом Мырзабай ахун</w:t>
      </w:r>
    </w:p>
    <w:bookmarkEnd w:id="694"/>
    <w:bookmarkStart w:name="z749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Мадениет.</w:t>
      </w:r>
    </w:p>
    <w:bookmarkEnd w:id="695"/>
    <w:bookmarkStart w:name="z750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696"/>
    <w:bookmarkStart w:name="z751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-13181 гектаров (далее - га). В том числе пастбищ -1397 га.</w:t>
      </w:r>
    </w:p>
    <w:bookmarkEnd w:id="697"/>
    <w:bookmarkStart w:name="z752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98"/>
    <w:bookmarkStart w:name="z753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-7520 га.</w:t>
      </w:r>
    </w:p>
    <w:bookmarkEnd w:id="699"/>
    <w:bookmarkStart w:name="z754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- 557 га.</w:t>
      </w:r>
    </w:p>
    <w:bookmarkEnd w:id="700"/>
    <w:bookmarkStart w:name="z755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2394 голов крупного рогатого скота, 2149голов мелкого рогатого скота, 790 голов лошадей.</w:t>
      </w:r>
    </w:p>
    <w:bookmarkEnd w:id="701"/>
    <w:bookmarkStart w:name="z756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02"/>
    <w:bookmarkStart w:name="z757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- 34 стада;</w:t>
      </w:r>
    </w:p>
    <w:bookmarkEnd w:id="703"/>
    <w:bookmarkStart w:name="z758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704"/>
    <w:bookmarkStart w:name="z759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- 39 стад.</w:t>
      </w:r>
    </w:p>
    <w:bookmarkEnd w:id="705"/>
    <w:bookmarkStart w:name="z760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06"/>
    <w:bookmarkStart w:name="z761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07"/>
    <w:bookmarkStart w:name="z762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08"/>
    <w:bookmarkStart w:name="z763" w:id="7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09"/>
    <w:bookmarkStart w:name="z764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5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1"/>
    <w:p>
      <w:pPr>
        <w:spacing w:after="0"/>
        <w:ind w:left="0"/>
        <w:jc w:val="both"/>
      </w:pPr>
      <w:r>
        <w:drawing>
          <wp:inline distT="0" distB="0" distL="0" distR="0">
            <wp:extent cx="7454900" cy="210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6" w:id="7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7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 ствен ники земе льных уча 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 дь па стб 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7"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 шки паст бищ, (га)</w:t>
            </w:r>
          </w:p>
          <w:bookmarkEnd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 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Жанас "Сатурн"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Ерсултанов Енбек "Аят"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8"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Тайбағаров Казбек </w:t>
            </w:r>
          </w:p>
          <w:bookmarkEnd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"Бирлик-К"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Толеген "Болашак"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9" w:id="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 Шакизада</w:t>
            </w:r>
          </w:p>
          <w:bookmarkEnd w:id="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"Дойт"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Шырақбаев Нурлыкасым "Ернур"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Бисенбай "Жантолеген"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-15 16 ,2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0" w:id="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Тажмаханов Ануар </w:t>
            </w:r>
          </w:p>
          <w:bookmarkEnd w:id="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"Мерей"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1"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Сарсенбаев Тыныбек </w:t>
            </w:r>
          </w:p>
          <w:bookmarkEnd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"Умирзақ ата"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-38 7,9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Рахметова Фарида "Рахмет"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-19 03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2"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Рахметов Нариман </w:t>
            </w:r>
          </w:p>
          <w:bookmarkEnd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"Сыр толқыны"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Сырмағанбек "Сырман"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3"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 Ернар</w:t>
            </w:r>
          </w:p>
          <w:bookmarkEnd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Асылбеков Аян "Аян"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4"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Назарымбетов Келимбет</w:t>
            </w:r>
          </w:p>
          <w:bookmarkEnd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"Ержигит"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6" w:id="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Ерлан </w:t>
            </w:r>
          </w:p>
          <w:bookmarkEnd w:id="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"Ерлан"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7" w:id="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Даулетбайулы Телжан </w:t>
            </w:r>
          </w:p>
          <w:bookmarkEnd w:id="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"Жулдыз"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Сырмағанбет "Зангар"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-7,9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8" w:id="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Қалжатайулы Ердибек </w:t>
            </w:r>
          </w:p>
          <w:bookmarkEnd w:id="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"Калдан батыр"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Маханов Тайжан "Тайжан"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Тапаев Пиженбек "Топаев"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9" w:id="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 Баймахан</w:t>
            </w:r>
          </w:p>
          <w:bookmarkEnd w:id="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"Айнаш"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Амраев Хайрулла "Дарын"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-49 5,6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Кайрат "Жунисов"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Жұбатхан Айдос "Зейнеп ана"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1" w:id="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Махмудова Акбаян </w:t>
            </w:r>
          </w:p>
          <w:bookmarkEnd w:id="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-93 6,4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2" w:id="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Сарсенбаев Қайрат </w:t>
            </w:r>
          </w:p>
          <w:bookmarkEnd w:id="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"Заңғар-2"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Тоқашов Сырбай "Қайсар" фермерское хозяйства қожалығы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-0,4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"Жигер"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40 9,7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31 0,7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3" w:id="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Садуов Данабек "Садуов" </w:t>
            </w:r>
          </w:p>
          <w:bookmarkEnd w:id="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Шыңғыс "Бақ"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4" w:id="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Рахметулы Ердилда </w:t>
            </w:r>
          </w:p>
          <w:bookmarkEnd w:id="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"Мирас"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 "Нурдаулет"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Абдреев Нұрлан "Оркен"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Келдигулов Шамшат "Шахмурат"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5" w:id="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Серікбек</w:t>
            </w:r>
          </w:p>
          <w:bookmarkEnd w:id="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"Ақниет и 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-18 24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6" w:id="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Жақсылықова Ақерке </w:t>
            </w:r>
          </w:p>
          <w:bookmarkEnd w:id="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"ASSYL-MURA"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Айымкул "Нурислам"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Абусыдыков Ораз "Абусадыков О"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Тюрешова Қалдыгул "Тюрешова"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-14 57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24 60 ,5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11 57 2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15 40 6,4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-12 94 5,9</w:t>
            </w:r>
          </w:p>
        </w:tc>
      </w:tr>
    </w:tbl>
    <w:bookmarkStart w:name="z787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31"/>
    <w:bookmarkStart w:name="z788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732"/>
    <w:bookmarkStart w:name="z789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733"/>
    <w:bookmarkStart w:name="z790" w:id="7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1" w:id="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-8250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-8250</w:t>
            </w:r>
          </w:p>
        </w:tc>
      </w:tr>
    </w:tbl>
    <w:bookmarkStart w:name="z792" w:id="7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793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737"/>
    <w:bookmarkStart w:name="z794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8"/>
    <w:p>
      <w:pPr>
        <w:spacing w:after="0"/>
        <w:ind w:left="0"/>
        <w:jc w:val="both"/>
      </w:pPr>
      <w:r>
        <w:drawing>
          <wp:inline distT="0" distB="0" distL="0" distR="0">
            <wp:extent cx="6210300" cy="749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5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9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6" w:id="7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40"/>
    <w:bookmarkStart w:name="z797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1"/>
    <w:p>
      <w:pPr>
        <w:spacing w:after="0"/>
        <w:ind w:left="0"/>
        <w:jc w:val="both"/>
      </w:pPr>
      <w:r>
        <w:drawing>
          <wp:inline distT="0" distB="0" distL="0" distR="0">
            <wp:extent cx="7810500" cy="584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8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2"/>
    <w:p>
      <w:pPr>
        <w:spacing w:after="0"/>
        <w:ind w:left="0"/>
        <w:jc w:val="both"/>
      </w:pPr>
      <w:r>
        <w:drawing>
          <wp:inline distT="0" distB="0" distL="0" distR="0">
            <wp:extent cx="7810500" cy="353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9" w:id="7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743"/>
    <w:bookmarkStart w:name="z800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4"/>
    <w:p>
      <w:pPr>
        <w:spacing w:after="0"/>
        <w:ind w:left="0"/>
        <w:jc w:val="both"/>
      </w:pPr>
      <w:r>
        <w:drawing>
          <wp:inline distT="0" distB="0" distL="0" distR="0">
            <wp:extent cx="7810500" cy="584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1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5"/>
    <w:p>
      <w:pPr>
        <w:spacing w:after="0"/>
        <w:ind w:left="0"/>
        <w:jc w:val="both"/>
      </w:pPr>
      <w:r>
        <w:drawing>
          <wp:inline distT="0" distB="0" distL="0" distR="0">
            <wp:extent cx="7734300" cy="351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2" w:id="7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46"/>
    <w:bookmarkStart w:name="z803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7"/>
    <w:p>
      <w:pPr>
        <w:spacing w:after="0"/>
        <w:ind w:left="0"/>
        <w:jc w:val="both"/>
      </w:pPr>
      <w:r>
        <w:drawing>
          <wp:inline distT="0" distB="0" distL="0" distR="0">
            <wp:extent cx="6794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4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8105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5" w:id="7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749"/>
    <w:bookmarkStart w:name="z806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68453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7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810500" cy="237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8" w:id="7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812" w:id="7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Мырзабай ахун на 2024-2025 годы</w:t>
      </w:r>
    </w:p>
    <w:bookmarkEnd w:id="753"/>
    <w:bookmarkStart w:name="z813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54"/>
    <w:bookmarkStart w:name="z814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55"/>
    <w:bookmarkStart w:name="z815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56"/>
    <w:bookmarkStart w:name="z816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757"/>
    <w:bookmarkStart w:name="z817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758"/>
    <w:bookmarkStart w:name="z818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Мырзабай ахун (далее - сельский округ);</w:t>
      </w:r>
    </w:p>
    <w:bookmarkEnd w:id="759"/>
    <w:bookmarkStart w:name="z819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760"/>
    <w:bookmarkStart w:name="z820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761"/>
    <w:bookmarkStart w:name="z821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762"/>
    <w:bookmarkStart w:name="z822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763"/>
    <w:bookmarkStart w:name="z823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764"/>
    <w:bookmarkStart w:name="z824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65"/>
    <w:bookmarkStart w:name="z825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на юго – западе граничит с сельским округом Мадениет.</w:t>
      </w:r>
    </w:p>
    <w:bookmarkEnd w:id="766"/>
    <w:bookmarkStart w:name="z826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Мырзабай ахун.</w:t>
      </w:r>
    </w:p>
    <w:bookmarkEnd w:id="767"/>
    <w:bookmarkStart w:name="z827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768"/>
    <w:bookmarkStart w:name="z828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-8284 гектаров (далее - га). В том числе пастбищ - 1679 га.</w:t>
      </w:r>
    </w:p>
    <w:bookmarkEnd w:id="769"/>
    <w:bookmarkStart w:name="z829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распределеяются следующим образом:</w:t>
      </w:r>
    </w:p>
    <w:bookmarkEnd w:id="770"/>
    <w:bookmarkStart w:name="z830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-4978 га.</w:t>
      </w:r>
    </w:p>
    <w:bookmarkEnd w:id="771"/>
    <w:bookmarkStart w:name="z831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- 551 га.</w:t>
      </w:r>
    </w:p>
    <w:bookmarkEnd w:id="772"/>
    <w:bookmarkStart w:name="z832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округа:1933 голов крупного рогатого скота, 2358 голов мелкого рогатого скота, 894 голов лошадей, 24 голов верблюд.</w:t>
      </w:r>
    </w:p>
    <w:bookmarkEnd w:id="773"/>
    <w:bookmarkStart w:name="z833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74"/>
    <w:bookmarkStart w:name="z834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- 27 стад;</w:t>
      </w:r>
    </w:p>
    <w:bookmarkEnd w:id="775"/>
    <w:bookmarkStart w:name="z835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776"/>
    <w:bookmarkStart w:name="z836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стадо;</w:t>
      </w:r>
    </w:p>
    <w:bookmarkEnd w:id="777"/>
    <w:bookmarkStart w:name="z837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- 36 стад.</w:t>
      </w:r>
    </w:p>
    <w:bookmarkEnd w:id="778"/>
    <w:bookmarkStart w:name="z838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79"/>
    <w:bookmarkStart w:name="z839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80"/>
    <w:bookmarkStart w:name="z840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81"/>
    <w:bookmarkStart w:name="z841" w:id="7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82"/>
    <w:bookmarkStart w:name="z842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3"/>
    <w:p>
      <w:pPr>
        <w:spacing w:after="0"/>
        <w:ind w:left="0"/>
        <w:jc w:val="both"/>
      </w:pPr>
      <w:r>
        <w:drawing>
          <wp:inline distT="0" distB="0" distL="0" distR="0">
            <wp:extent cx="68961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3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4"/>
    <w:p>
      <w:pPr>
        <w:spacing w:after="0"/>
        <w:ind w:left="0"/>
        <w:jc w:val="both"/>
      </w:pPr>
      <w:r>
        <w:drawing>
          <wp:inline distT="0" distB="0" distL="0" distR="0">
            <wp:extent cx="74422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4" w:id="7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 венники земе 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паст 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5"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 шки паст бищ, (га)</w:t>
            </w:r>
          </w:p>
          <w:bookmarkEnd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 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 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 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 го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Абзал "Абзал" кресть 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Умирбай Гүлбану Ортайкызы "Бақыт" кресть 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-3 51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Торебек "Толыбай" кресть 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Турабаев Абдималик "Кожамқул" крестьянское хозяйство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Тауыпбаев Галым. "Г.Тауыпбаев"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Тимур "Нурлы арман"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8 21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-7 87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 крестьянское хозяйства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Жалғасов Шагдат"Егинши" товарищество с ограниченной ответственностью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15 18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Бекболат Калданович "Altyn Qamba"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-3 19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Шокан "Нурислам"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Елеуишов Е "Бирлик Е" крестьянское хозяйства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3 71</w:t>
            </w:r>
          </w:p>
        </w:tc>
      </w:tr>
    </w:tbl>
    <w:bookmarkStart w:name="z846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87"/>
    <w:bookmarkStart w:name="z847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88"/>
    <w:bookmarkStart w:name="z848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89"/>
    <w:bookmarkStart w:name="z849" w:id="7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0"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Мырзабай ахун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-7429</w:t>
            </w:r>
          </w:p>
        </w:tc>
      </w:tr>
    </w:tbl>
    <w:bookmarkStart w:name="z851" w:id="7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852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793"/>
    <w:bookmarkStart w:name="z853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69342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4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5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5" w:id="7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96"/>
    <w:bookmarkStart w:name="z856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7"/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7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8"/>
    <w:p>
      <w:pPr>
        <w:spacing w:after="0"/>
        <w:ind w:left="0"/>
        <w:jc w:val="both"/>
      </w:pPr>
      <w:r>
        <w:drawing>
          <wp:inline distT="0" distB="0" distL="0" distR="0">
            <wp:extent cx="7747000" cy="389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8" w:id="7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799"/>
    <w:bookmarkStart w:name="z859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0"/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0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1"/>
    <w:p>
      <w:pPr>
        <w:spacing w:after="0"/>
        <w:ind w:left="0"/>
        <w:jc w:val="both"/>
      </w:pPr>
      <w:r>
        <w:drawing>
          <wp:inline distT="0" distB="0" distL="0" distR="0">
            <wp:extent cx="74930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4930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1" w:id="8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02"/>
    <w:bookmarkStart w:name="z862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3"/>
    <w:p>
      <w:pPr>
        <w:spacing w:after="0"/>
        <w:ind w:left="0"/>
        <w:jc w:val="both"/>
      </w:pPr>
      <w:r>
        <w:drawing>
          <wp:inline distT="0" distB="0" distL="0" distR="0">
            <wp:extent cx="62357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3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4"/>
    <w:p>
      <w:pPr>
        <w:spacing w:after="0"/>
        <w:ind w:left="0"/>
        <w:jc w:val="both"/>
      </w:pPr>
      <w:r>
        <w:drawing>
          <wp:inline distT="0" distB="0" distL="0" distR="0">
            <wp:extent cx="69342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4" w:id="8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805"/>
    <w:bookmarkStart w:name="z865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62357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6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7"/>
    <w:p>
      <w:pPr>
        <w:spacing w:after="0"/>
        <w:ind w:left="0"/>
        <w:jc w:val="both"/>
      </w:pPr>
      <w:r>
        <w:drawing>
          <wp:inline distT="0" distB="0" distL="0" distR="0">
            <wp:extent cx="7112000" cy="237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7" w:id="8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871" w:id="8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Тан на 2024-2025 годы</w:t>
      </w:r>
    </w:p>
    <w:bookmarkEnd w:id="809"/>
    <w:bookmarkStart w:name="z872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10"/>
    <w:bookmarkStart w:name="z873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11"/>
    <w:bookmarkStart w:name="z874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12"/>
    <w:bookmarkStart w:name="z875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813"/>
    <w:bookmarkStart w:name="z876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814"/>
    <w:bookmarkStart w:name="z877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Тан (далее - сельский округ);</w:t>
      </w:r>
    </w:p>
    <w:bookmarkEnd w:id="815"/>
    <w:bookmarkStart w:name="z878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816"/>
    <w:bookmarkStart w:name="z879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817"/>
    <w:bookmarkStart w:name="z880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818"/>
    <w:bookmarkStart w:name="z881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819"/>
    <w:bookmarkStart w:name="z882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820"/>
    <w:bookmarkStart w:name="z883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821"/>
    <w:bookmarkStart w:name="z884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 территориальное деление состоит из сел Тан, Жанаконыс.</w:t>
      </w:r>
    </w:p>
    <w:bookmarkEnd w:id="822"/>
    <w:bookmarkStart w:name="z885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823"/>
    <w:bookmarkStart w:name="z886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-23242 гектаров (далее - га). В том числе пастбищ - 2116 га.</w:t>
      </w:r>
    </w:p>
    <w:bookmarkEnd w:id="824"/>
    <w:bookmarkStart w:name="z887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25"/>
    <w:bookmarkStart w:name="z888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-16953 га.</w:t>
      </w:r>
    </w:p>
    <w:bookmarkEnd w:id="826"/>
    <w:bookmarkStart w:name="z889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- 278 га.</w:t>
      </w:r>
    </w:p>
    <w:bookmarkEnd w:id="827"/>
    <w:bookmarkStart w:name="z890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2443 голов крупного рогатого скота, 2811 голов мелкого рогатого скота, 1405 голов лошадей, 204 голов верблюдов.</w:t>
      </w:r>
    </w:p>
    <w:bookmarkEnd w:id="828"/>
    <w:bookmarkStart w:name="z891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29"/>
    <w:bookmarkStart w:name="z892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- 35 стад;</w:t>
      </w:r>
    </w:p>
    <w:bookmarkEnd w:id="830"/>
    <w:bookmarkStart w:name="z893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стада;</w:t>
      </w:r>
    </w:p>
    <w:bookmarkEnd w:id="831"/>
    <w:bookmarkStart w:name="z894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- 10 стад;</w:t>
      </w:r>
    </w:p>
    <w:bookmarkEnd w:id="832"/>
    <w:bookmarkStart w:name="z895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70 стад.</w:t>
      </w:r>
    </w:p>
    <w:bookmarkEnd w:id="833"/>
    <w:bookmarkStart w:name="z896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834"/>
    <w:bookmarkStart w:name="z897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835"/>
    <w:bookmarkStart w:name="z898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36"/>
    <w:bookmarkStart w:name="z899" w:id="8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37"/>
    <w:bookmarkStart w:name="z900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8"/>
    <w:p>
      <w:pPr>
        <w:spacing w:after="0"/>
        <w:ind w:left="0"/>
        <w:jc w:val="both"/>
      </w:pPr>
      <w:r>
        <w:drawing>
          <wp:inline distT="0" distB="0" distL="0" distR="0">
            <wp:extent cx="60960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1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9"/>
    <w:p>
      <w:pPr>
        <w:spacing w:after="0"/>
        <w:ind w:left="0"/>
        <w:jc w:val="both"/>
      </w:pPr>
      <w:r>
        <w:drawing>
          <wp:inline distT="0" distB="0" distL="0" distR="0">
            <wp:extent cx="74549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2" w:id="8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8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Соб-ст-вен-ни-ки зе-ме-льн-ых уч-ас-тков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Пло-ща-дь па-стб-ищ,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3" w:id="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</w:t>
            </w:r>
          </w:p>
          <w:bookmarkEnd w:id="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бищ, (га)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Лоша-дь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вербл-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Лоша-дь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вербл-юд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Лоша-дь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вербл-юд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И-того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"Жаркынай"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822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Кудабаев Кожабек "Нур"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41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Умирбек "Омирбек"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92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Куракбай "Садыков"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114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Серик "Тан"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6" w:id="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Умирбаев Жалгасбай</w:t>
            </w:r>
          </w:p>
          <w:bookmarkEnd w:id="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"Бирлик – 1"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480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Шагыртаев Даурен "Манак Баба" фермерское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639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7" w:id="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Картбай</w:t>
            </w:r>
          </w:p>
          <w:bookmarkEnd w:id="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"Талап"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Кожабаев Даурен "Утегенов"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-1119</w:t>
            </w:r>
          </w:p>
        </w:tc>
      </w:tr>
    </w:tbl>
    <w:bookmarkStart w:name="z908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Расшифивровка аббревиатур: </w:t>
      </w:r>
    </w:p>
    <w:bookmarkEnd w:id="844"/>
    <w:bookmarkStart w:name="z909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845"/>
    <w:bookmarkStart w:name="z910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846"/>
    <w:bookmarkStart w:name="z911" w:id="8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8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2" w:id="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Таң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-12943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-12943</w:t>
            </w:r>
          </w:p>
        </w:tc>
      </w:tr>
    </w:tbl>
    <w:bookmarkStart w:name="z913" w:id="8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8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914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850"/>
    <w:bookmarkStart w:name="z915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1"/>
    <w:p>
      <w:pPr>
        <w:spacing w:after="0"/>
        <w:ind w:left="0"/>
        <w:jc w:val="both"/>
      </w:pPr>
      <w:r>
        <w:drawing>
          <wp:inline distT="0" distB="0" distL="0" distR="0">
            <wp:extent cx="7810500" cy="586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6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2"/>
    <w:p>
      <w:pPr>
        <w:spacing w:after="0"/>
        <w:ind w:left="0"/>
        <w:jc w:val="both"/>
      </w:pPr>
      <w:r>
        <w:drawing>
          <wp:inline distT="0" distB="0" distL="0" distR="0">
            <wp:extent cx="75819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7" w:id="8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53"/>
    <w:bookmarkStart w:name="z918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4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9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5"/>
    <w:p>
      <w:pPr>
        <w:spacing w:after="0"/>
        <w:ind w:left="0"/>
        <w:jc w:val="both"/>
      </w:pPr>
      <w:r>
        <w:drawing>
          <wp:inline distT="0" distB="0" distL="0" distR="0">
            <wp:extent cx="74041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0" w:id="8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856"/>
    <w:bookmarkStart w:name="z921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7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2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8"/>
    <w:p>
      <w:pPr>
        <w:spacing w:after="0"/>
        <w:ind w:left="0"/>
        <w:jc w:val="both"/>
      </w:pPr>
      <w:r>
        <w:drawing>
          <wp:inline distT="0" distB="0" distL="0" distR="0">
            <wp:extent cx="7467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3" w:id="8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59"/>
    <w:bookmarkStart w:name="z924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0"/>
    <w:p>
      <w:pPr>
        <w:spacing w:after="0"/>
        <w:ind w:left="0"/>
        <w:jc w:val="both"/>
      </w:pPr>
      <w:r>
        <w:drawing>
          <wp:inline distT="0" distB="0" distL="0" distR="0">
            <wp:extent cx="69596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5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1"/>
    <w:p>
      <w:pPr>
        <w:spacing w:after="0"/>
        <w:ind w:left="0"/>
        <w:jc w:val="both"/>
      </w:pPr>
      <w:r>
        <w:drawing>
          <wp:inline distT="0" distB="0" distL="0" distR="0">
            <wp:extent cx="7327900" cy="250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6" w:id="8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862"/>
    <w:bookmarkStart w:name="z927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3"/>
    <w:p>
      <w:pPr>
        <w:spacing w:after="0"/>
        <w:ind w:left="0"/>
        <w:jc w:val="both"/>
      </w:pPr>
      <w:r>
        <w:drawing>
          <wp:inline distT="0" distB="0" distL="0" distR="0">
            <wp:extent cx="69850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8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4"/>
    <w:p>
      <w:pPr>
        <w:spacing w:after="0"/>
        <w:ind w:left="0"/>
        <w:jc w:val="both"/>
      </w:pPr>
      <w:r>
        <w:drawing>
          <wp:inline distT="0" distB="0" distL="0" distR="0">
            <wp:extent cx="7607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9" w:id="8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25 декабря 2023 года № 12-18</w:t>
            </w:r>
          </w:p>
        </w:tc>
      </w:tr>
    </w:tbl>
    <w:bookmarkStart w:name="z933" w:id="8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М.Шаменова на 2024-2025 годы</w:t>
      </w:r>
    </w:p>
    <w:bookmarkEnd w:id="866"/>
    <w:bookmarkStart w:name="z934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67"/>
    <w:bookmarkStart w:name="z935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68"/>
    <w:bookmarkStart w:name="z936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69"/>
    <w:bookmarkStart w:name="z937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воды;</w:t>
      </w:r>
    </w:p>
    <w:bookmarkEnd w:id="870"/>
    <w:bookmarkStart w:name="z938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871"/>
    <w:bookmarkStart w:name="z939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М.Шаменова (далее - сельский округ);</w:t>
      </w:r>
    </w:p>
    <w:bookmarkEnd w:id="872"/>
    <w:bookmarkStart w:name="z940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873"/>
    <w:bookmarkStart w:name="z941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874"/>
    <w:bookmarkStart w:name="z942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875"/>
    <w:bookmarkStart w:name="z943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876"/>
    <w:bookmarkStart w:name="z944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877"/>
    <w:bookmarkStart w:name="z945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878"/>
    <w:bookmarkStart w:name="z946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Административно-территориальное деление состоит из села М. Шаменова.</w:t>
      </w:r>
    </w:p>
    <w:bookmarkEnd w:id="879"/>
    <w:bookmarkStart w:name="z947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880"/>
    <w:bookmarkStart w:name="z948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-19205 гектаров (далее - га). В том числе пастбища -1156 га.</w:t>
      </w:r>
    </w:p>
    <w:bookmarkEnd w:id="881"/>
    <w:bookmarkStart w:name="z949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82"/>
    <w:bookmarkStart w:name="z950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-8964 га.</w:t>
      </w:r>
    </w:p>
    <w:bookmarkEnd w:id="883"/>
    <w:bookmarkStart w:name="z951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- 266 га.</w:t>
      </w:r>
    </w:p>
    <w:bookmarkEnd w:id="884"/>
    <w:bookmarkStart w:name="z952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1378 голов крупного рогатого скота, 1919 голов мелкого рогатого скота, 837 голов лошадей, 4 годов верблюд.</w:t>
      </w:r>
    </w:p>
    <w:bookmarkEnd w:id="885"/>
    <w:bookmarkStart w:name="z953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86"/>
    <w:bookmarkStart w:name="z954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- 20 стад;</w:t>
      </w:r>
    </w:p>
    <w:bookmarkEnd w:id="887"/>
    <w:bookmarkStart w:name="z955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888"/>
    <w:bookmarkStart w:name="z956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-42 стада</w:t>
      </w:r>
    </w:p>
    <w:bookmarkEnd w:id="889"/>
    <w:bookmarkStart w:name="z957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стадо.</w:t>
      </w:r>
    </w:p>
    <w:bookmarkEnd w:id="890"/>
    <w:bookmarkStart w:name="z958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891"/>
    <w:bookmarkStart w:name="z959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892"/>
    <w:bookmarkStart w:name="z960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93"/>
    <w:bookmarkStart w:name="z961" w:id="8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94"/>
    <w:bookmarkStart w:name="z962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5"/>
    <w:p>
      <w:pPr>
        <w:spacing w:after="0"/>
        <w:ind w:left="0"/>
        <w:jc w:val="both"/>
      </w:pPr>
      <w:r>
        <w:drawing>
          <wp:inline distT="0" distB="0" distL="0" distR="0">
            <wp:extent cx="6527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3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6"/>
    <w:p>
      <w:pPr>
        <w:spacing w:after="0"/>
        <w:ind w:left="0"/>
        <w:jc w:val="both"/>
      </w:pPr>
      <w:r>
        <w:drawing>
          <wp:inline distT="0" distB="0" distL="0" distR="0">
            <wp:extent cx="72898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4" w:id="8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8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 енн ики земе льных уча 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паст 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5" w:id="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 шки паст бищ, (га)</w:t>
            </w:r>
          </w:p>
          <w:bookmarkEnd w:id="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 Р 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 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 то 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Куланбай Сагынали "Адилет" кресть янское хозя 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29 14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-27 44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Шарипа "Сыздыкова" кресть 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-6 45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Култешов Болеген "Арал"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Аскарбек "Жусупбеков"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-5 45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Мирзағали Болатбек "Мырзагали" крестьянское хозяйства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Киланов Бердибек "Киланов Б" крестьянское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Шынгыс "Белсенди" ферме 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10 76 ,2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95 0,2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Мақсутулы Талант "Талант" ферме рское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Гулнар "Демеуова"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Калиева Шолпан "Санжархан"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Нурымжан "Ембергенов"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Райымқул Габит "Райымқул"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Турманов Н "Турманов"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кресть янское хозя 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35 6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Кисыков Нурболат "Нурболат"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 манов Асылхан "Абдра манов"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 ргенов Олжас Асыл бекулы "Олжас" кресть янское хозяйства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Балкаш "Шаменов" товари щество с ограни ченной ответств 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Каналбек "Мега Агро" товари щество с ограни ченной ответст 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30 09 ,8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30 09 ,8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67 07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16 13</w:t>
            </w:r>
          </w:p>
        </w:tc>
      </w:tr>
    </w:tbl>
    <w:bookmarkStart w:name="z966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899"/>
    <w:bookmarkStart w:name="z967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900"/>
    <w:bookmarkStart w:name="z968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скот.</w:t>
      </w:r>
    </w:p>
    <w:bookmarkEnd w:id="901"/>
    <w:bookmarkStart w:name="z969" w:id="9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9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0" w:id="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</w:tbl>
    <w:bookmarkStart w:name="z971" w:id="9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972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905"/>
    <w:bookmarkStart w:name="z973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6"/>
    <w:p>
      <w:pPr>
        <w:spacing w:after="0"/>
        <w:ind w:left="0"/>
        <w:jc w:val="both"/>
      </w:pPr>
      <w:r>
        <w:drawing>
          <wp:inline distT="0" distB="0" distL="0" distR="0">
            <wp:extent cx="78105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4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7"/>
    <w:p>
      <w:pPr>
        <w:spacing w:after="0"/>
        <w:ind w:left="0"/>
        <w:jc w:val="both"/>
      </w:pPr>
      <w:r>
        <w:drawing>
          <wp:inline distT="0" distB="0" distL="0" distR="0">
            <wp:extent cx="7467600" cy="228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5" w:id="9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08"/>
    <w:bookmarkStart w:name="z976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9"/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7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0"/>
    <w:p>
      <w:pPr>
        <w:spacing w:after="0"/>
        <w:ind w:left="0"/>
        <w:jc w:val="both"/>
      </w:pPr>
      <w:r>
        <w:drawing>
          <wp:inline distT="0" distB="0" distL="0" distR="0">
            <wp:extent cx="7543800" cy="370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8" w:id="9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911"/>
    <w:bookmarkStart w:name="z979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2"/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0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3"/>
    <w:p>
      <w:pPr>
        <w:spacing w:after="0"/>
        <w:ind w:left="0"/>
        <w:jc w:val="both"/>
      </w:pPr>
      <w:r>
        <w:drawing>
          <wp:inline distT="0" distB="0" distL="0" distR="0">
            <wp:extent cx="76200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1" w:id="9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14"/>
    <w:bookmarkStart w:name="z982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5"/>
    <w:p>
      <w:pPr>
        <w:spacing w:after="0"/>
        <w:ind w:left="0"/>
        <w:jc w:val="both"/>
      </w:pPr>
      <w:r>
        <w:drawing>
          <wp:inline distT="0" distB="0" distL="0" distR="0">
            <wp:extent cx="7061200" cy="688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3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6"/>
    <w:p>
      <w:pPr>
        <w:spacing w:after="0"/>
        <w:ind w:left="0"/>
        <w:jc w:val="both"/>
      </w:pPr>
      <w:r>
        <w:drawing>
          <wp:inline distT="0" distB="0" distL="0" distR="0">
            <wp:extent cx="7581900" cy="246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4" w:id="9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</w:t>
      </w:r>
    </w:p>
    <w:bookmarkEnd w:id="917"/>
    <w:bookmarkStart w:name="z985" w:id="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8"/>
    <w:p>
      <w:pPr>
        <w:spacing w:after="0"/>
        <w:ind w:left="0"/>
        <w:jc w:val="both"/>
      </w:pPr>
      <w:r>
        <w:drawing>
          <wp:inline distT="0" distB="0" distL="0" distR="0">
            <wp:extent cx="68961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6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9"/>
    <w:p>
      <w:pPr>
        <w:spacing w:after="0"/>
        <w:ind w:left="0"/>
        <w:jc w:val="both"/>
      </w:pPr>
      <w:r>
        <w:drawing>
          <wp:inline distT="0" distB="0" distL="0" distR="0">
            <wp:extent cx="75946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7" w:id="9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179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header.xml" Type="http://schemas.openxmlformats.org/officeDocument/2006/relationships/header" Id="rId179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