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8022" w14:textId="e058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на 2024-2025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25 декабря 2023 года № 12-18. Утратило силу решением Маслихата Жалагашского районаот от 23 декабря 2024 года № 28-18,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Жалагашского районаот от 23.12.2024 </w:t>
      </w:r>
      <w:r>
        <w:rPr>
          <w:rFonts w:ascii="Times New Roman"/>
          <w:b w:val="false"/>
          <w:i w:val="false"/>
          <w:color w:val="ff0000"/>
          <w:sz w:val="28"/>
        </w:rPr>
        <w:t>№ 28-18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планы по управлению пастбищами и их использованию поселка Жалагаш, сельских округов Аккум, Аккыр, Аксу, Аламесек, Бухарбай батыр, Енбек, Жанаталап, Жанадария, Каракеткен, Макпалкол, Мадениет, Мырзабай ахун, Тан, М.Шаменова на 2024-2025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12-18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поселка Жалагаш на 2024-2025 годы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юридических, у которых отсутствуют пастбища, и перемещения его на предоставляемые пастбища;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поселке Жалагаш (далее - поселок);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устанавливающие сезонные маршруты выпаса и передвижения сельскохозяйственных животных.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поселка относится к сухому, степному, пустынному поясу.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степных растений растут различные виды эфемероиды и полыни.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поселка развита гидрографическая сеть. Обводнение пастбищ обеспечивается из природных озер, каналов, трубчатых и шахтных колодцев. Качество воды слабое соленое, пригодное для полива животных.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10,5 центнер/гектар.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граничит с востока с Сырдарьинским районом, с запада с Кармакшинским районом.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поселка Жалагаш.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погоды: зима резко континентальная, с неустойчивой погодой, осадки в соответствии с нормами, весна рано выходит, лето жаркое, осень прохладная, продолжительная.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поселка составляет -1436 гектаров (далее - га). В том числе пастбищ - 859 га.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-1436 га.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поселка: 6972 голов крупного рогатого скота, 4951 голов мелкого рогатого скота, 7431 голов лошадей, 35 голов верблюдов.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- 99 стад;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- 7 стад;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- 2 стада;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- 241 стад.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поселка отсутствуют культурные и аридные пастбища.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поселка действует 1 ветеринарный пункт, 1 скотомогильник и 1 ванна для купания скота.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поселке не установлены сервитуты для прогона скота.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0866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4549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Наи-ме-но-ва-ние на-се-лен-ного пун-кта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Пло-ща-дь па-ст-би-щ,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паст-бищ, (га) (+,-)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 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Р 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В-ер-бл-юд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 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Р 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Лоша-дь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вербл-юд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 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Р 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 юд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 го (га)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76 69 2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1 08 92 ,2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104 034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19 21 60,7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-19 13 01,7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Вс-его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76 69 2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1 08 9 2,2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104 034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19 21 60,7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-19 13 01,7</w:t>
            </w:r>
          </w:p>
        </w:tc>
      </w:tr>
    </w:tbl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земли для крестьянских хозяйств по поселку не предоставлены. Данные по численности поголовья скота, указанные в таблице, являются отдельными животными населения.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поселку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га(+,-)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-15421</w:t>
            </w:r>
          </w:p>
        </w:tc>
      </w:tr>
    </w:tbl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Приемлемая схема пастбищеоборотов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1,2,3,4 – очередность использования загонов в году.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55372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5819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49276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4041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58928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4676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0612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3279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вблизи поселка Жалагаш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1628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6073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12-18</w:t>
            </w:r>
          </w:p>
        </w:tc>
      </w:tr>
    </w:tbl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Аккум на 2024-2025 годы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юридических, у которых отсутствуют пастбища, и перемещения его на предоставляемые пастбища;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сельском округе Аккум (далее - сельский округ);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устанавливающие сезонные маршруты выпаса и передвижения сельскохозяйственных животных.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сухому, степному, пустынному поясу.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степных растений растут различные виды эфемероиды и полыни.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развита гидрографическая сеть. Обводнение пастбищ обеспечивается из природных озер, каналов, трубчатых и шахтных колодцев. Качество воды слабое соленое, пригодное для полива животных.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10,5 центнер/гектар.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южной части Жалагашского района, на западе граничит с сельским округом Бухарбай батыр, с востока с Сырдарьинским районом.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села Аккум.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погоды: зима резко континентальная, с неустойчивой погодой, осадки в соответствии с нормами, весна рано выходит, лето жаркое, осень прохладная, продолжительная.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-16647 гектаров (далее - га). В том числе пастбищ - 2232 га.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-11382га.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- 454га.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2430 голов крупного рогатого скота, 3608 голов мелкого рогатого скота, 2452 голов лошадей, 168 голов верблюдов.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- 30 стад;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- 5 стад;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- 8 стад;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- 120 стад.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отсутствуют культурные и аридные пастбища.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пункт, 1 скотомогильник и 1 ванна для купания скота.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84"/>
    <w:bookmarkStart w:name="z9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3787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4549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Со-бс-тв-ен-ни-ки зе-ме-ль-ных уча-ст-ков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Пло-ща-дь па-стб-ищ,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в голова,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Из-ли-шки па-стб-ищ, (га)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 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Р 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 юд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 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 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Алдонгаров Алматбек "Аққұм Жер" товарищество с ограниченной ответственностью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Жандарбек "Абзал-Ж" товарищество с ограниченной ответственностью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Ташимов Сламбек "Бакдаулет"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Сауытбаева Гулсим "Бакдаулет" фермерское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34 05 ,6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22 82 5,6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-2 27 05 ,6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Габит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"Бирлик-А"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Алдонгаров Спандияр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"Нуржан"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Жадилов Кенжехан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"Жасталап"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-13 97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Абилдаев Дауылбай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"Айдос"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Габит "Думан"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"Жанабай"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Шаханова Канымкүл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"Нурымбет"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Алмурзаев Омарали "Карабогет"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-35 55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Мардан "Шымбогет"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Алтыбаев Дастан "Ережеп"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Абдраманов Нурболат "Абдраманов" фермерское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Алмурзаев Сейіл "Алмурзаев"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-11 71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34 05 ,6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31 17 5,6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-25 99 8,6</w:t>
            </w:r>
          </w:p>
        </w:tc>
      </w:tr>
    </w:tbl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 крупный рогатый скот,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 мелкий рогатый скот.</w:t>
      </w:r>
    </w:p>
    <w:bookmarkEnd w:id="98"/>
    <w:bookmarkStart w:name="z11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га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-8702</w:t>
            </w:r>
          </w:p>
        </w:tc>
      </w:tr>
    </w:tbl>
    <w:bookmarkStart w:name="z11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1,2,3,4 – очередность использования загонов в году.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5819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58166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4041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59309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4676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</w:p>
    <w:bookmarkEnd w:id="111"/>
    <w:bookmarkStart w:name="z12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5438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3279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сельском округе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2644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6073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2023 года № 12-18</w:t>
            </w:r>
          </w:p>
        </w:tc>
      </w:tr>
    </w:tbl>
    <w:bookmarkStart w:name="z13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Аккыр на 2024-2025 годы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водным 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юридических, у которых отсутствуют пастбища, и перемещения его на предоставляемые пастбища;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сельском округе Аккыр (далее - сельский округ);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устанавливающие сезонные маршруты выпаса и передвижения сельскохозяйственных животных.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сухому, степному, пустынному поясу.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степных растений растут различные виды эфемероиды и полыни.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развита гидрографическая сеть. Обводнение пастбищ обеспечивается из природных озер, каналов, трубчатых и шахтных колодцев. Качество воды слабое соленое, пригодное для полива животных.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10,5 центнер/гектар.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юго-западной части Жалагашского района, на северо-западе граничит с Кармакшинским районом, на юго-западе с Республикой Узбекистан.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села Аккыр.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погоды: зима резко континентальная, с неустойчивой погодой, осадки в соответствии с нормами, весна рано выходит, лето жаркое, осень прохладная, продолжительная.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земельная площадь сельского округа составляет - 677936 гектар (далее - га). В том числе пастбищ - 4485 га.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- 26080 га.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- 358 га.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2047 голов крупного рогатого скота, 7218 голов мелкого рогатого скота, 865 голов лошадей, 92 головы верблюдов.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- 29 стад;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- 10 стад;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- 5 стад;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- 43 стада.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отсутствуют культурные и аридные пастбища.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пункт, 1 скотомогильник и 1 ванна для купания скота.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147"/>
    <w:bookmarkStart w:name="z162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72771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5311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бст вен ни ки зе ме ль ных уча ст ков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 ща дь па ст 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ли ш ки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 ст би щ, (га)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 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Р 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ербл юд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ербл 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ербл 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того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Есберген Ауезхан "Туган жер"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-56 73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Болтаев Нурпейс "Алихан-Айдан"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-20 86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 Амангелди "Дәулетов"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Саймбетова Лаззат "Манас"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242 5,1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-19 98 ,1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Ойнаров Болатбек "Сайлау"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34 16 ,5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-31 50,5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Ойнарова Алтын "Ер Сул Би Бек"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-43 56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Тубекбаев Қабланбек "Айторе"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 Асия "Кайсар"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-18 2,4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Аймуратов Данабай "Аймурат"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Калдыбеков Жанибек "Жанибек"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Коштаев Артелбай "Бакытжолы"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Пиримжаров Шындилда "Примжаров"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Пирмжаров Шындилда "Каракат"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Шынжыров Серик "Саду"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Ганиев Нурбек "Нур-Сая"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 Кайрат "Гүл-Бау"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Еркин "Атамекен"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Карибаев Кайырбек "Арыстан" фермерское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Исламкулов Багдат "Багдат"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Орынбай "Шолак ата"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Тилесов Галымжан "Тилесов"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Есберген Ауезхан "Аккыр"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Алыбаев Еркебулан "Алыбаев"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Омирсерик Торебекулы "Шайхы"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Нугманова Асель "Нугманова"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Шайкыулы Торебек "Несибе"крестьянское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Серитханов Исламгали "Иса пайғамбар"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Алимбаева Жулдызай Жумабекқызы "Алимбаева"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Аймуратов Төлеген Бодыбаевич "Ильяс"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Ганиев Мурат "Нур Али"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Желдербаев Жазыкбай "Байнияз" фермерское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11 71 9,4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32 43 0,4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299 78</w:t>
            </w:r>
          </w:p>
        </w:tc>
      </w:tr>
    </w:tbl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Расшифровкааббревиатур: 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 крупный рогатый скот;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158"/>
    <w:bookmarkStart w:name="z17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га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Аккыр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</w:t>
            </w:r>
          </w:p>
        </w:tc>
      </w:tr>
    </w:tbl>
    <w:bookmarkStart w:name="z176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1,2,3,4 – очередность использования загонов в году.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57023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74549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54737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75946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64389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76454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расположения скважин по сельскому округу Аккыр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⃝ - скважины</w:t>
      </w:r>
    </w:p>
    <w:bookmarkEnd w:id="173"/>
    <w:bookmarkStart w:name="z189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71882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сельском округе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73152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9"/>
    <w:p>
      <w:pPr>
        <w:spacing w:after="0"/>
        <w:ind w:left="0"/>
        <w:jc w:val="both"/>
      </w:pPr>
      <w:r>
        <w:drawing>
          <wp:inline distT="0" distB="0" distL="0" distR="0">
            <wp:extent cx="7810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12-18</w:t>
            </w:r>
          </w:p>
        </w:tc>
      </w:tr>
    </w:tbl>
    <w:bookmarkStart w:name="z199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Аксу на 2024-2025 годы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водным 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воды;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сельскохозяйстевенных животных физических и (или) юридических, у которых отсутствуют пастбища, и перемещения его на предоставляемые пастбища;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сельском округе Аксу (далее - сельский округ);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устанавливающие сезонные маршруты выпаса и передвижения сельскохозяйственных животных.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сухому, степному, пустынному поясу.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степных растений растут различные виды эфемероиды и полыни.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развита гидрографическая сеть. Обводнение пастбищ обеспечивается из природных озер, каналов, трубчатых и шахтных колодцев. Качество воды слабое соленое, пригодное для полива животных.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10,5 центнер/гектар.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юго-восточной части Жалагашского района, граничит с Сырдарьинским районом.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села Аксу.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погоды: зима резко континентальная, с неустойчивой погодой, осадки в соответствии с нормами, весна рано выходит, лето жаркое, осень прохладная, продолжительная.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-28526 гектар (далее - га). В том числе пастбищ - 732 га.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- 20841 га.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- 268 га.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сельскохозяйственныхживотных на территории сельского округа: 2714 голов крупного рогатого скота, 3631 голов мелкого рогатого скота, 2239 голов лошадей, 108 голов верблюдов.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– 6 стад;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- 6 стад;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- 9 стад;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- 90 стад.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отсутствуют культурные и аридные пастбища.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пункт, 1 скотомогильник и 1 ванна для купания скота.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209"/>
    <w:bookmarkStart w:name="z228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1"/>
    <w:p>
      <w:pPr>
        <w:spacing w:after="0"/>
        <w:ind w:left="0"/>
        <w:jc w:val="both"/>
      </w:pPr>
      <w:r>
        <w:drawing>
          <wp:inline distT="0" distB="0" distL="0" distR="0">
            <wp:extent cx="69723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2"/>
    <w:p>
      <w:pPr>
        <w:spacing w:after="0"/>
        <w:ind w:left="0"/>
        <w:jc w:val="both"/>
      </w:pPr>
      <w:r>
        <w:drawing>
          <wp:inline distT="0" distB="0" distL="0" distR="0">
            <wp:extent cx="72898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Соб-ст-вен-ни-ки зе-ме-ль-ных уча-ск-ов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Пло-ща-дь па-стб-ищ,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бы то чн ые па ст би ща, (га)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 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Р 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ербл юд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ербл 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ербл 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Айтбалаева Сара "Нурке"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Алтаев Турымбет "Ақсу"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Кенжебаева Умит "Шапет"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Бекетов Ондасын "Талап"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Кайпназарова Каламкас "Кайпназарова"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-52 93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Дастан "Жарасбаев ДК"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-17 29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Серик "Аманжолов"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 Даур "Дилдабек"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 Жантугел "Бекжан"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Турлашев Жаркын "Жарқын"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Абдимухтар "Ибраев"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Кушкимбаев Мадияр "Жумабек"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Орманов Ерлан "Малкаджар"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Ертилеуов Балкашбай "Ертилеуов"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Канатбаева Кулпаш "Канатбаева"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-27 80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Абдикали "Серикбаев"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Абуова Гулсим "Байтерек"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Кауымбаев Аманжол "Кауымбаев"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Узаков Хамит "Узаков"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Шаймаханова Сериккуль "Шаймаханова"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Ниеткулов Куаныш "Нур-Сат"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Прмаханов Асылхан "Прмаханов"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Садык "Алиев"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Чингисова Разия "Чингисова"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Кабылбаев Нурмат "Нурмат"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 Болатбек "Талап"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Нурмаханов Самат "Самат"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24 6 5,4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-2 38 3,4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Киясов Еркебулан "Киясов Еркебулан" фермерское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-25 52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 Еркин "Бисенов Еркин"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 Даулеткали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"Ғали" фермерское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Дастан Акисович "Ержанов Дастан"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Боранкулов Абай Байпанович "Ақбостай"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Даулетбеков Максат Мухтарович "Максат"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Демесинов Канат"Сәрке батыр" товарищество с ограниченной ответственности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19 08 1,4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-6 87 4,4</w:t>
            </w:r>
          </w:p>
        </w:tc>
      </w:tr>
    </w:tbl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219"/>
    <w:bookmarkStart w:name="z238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га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-9245</w:t>
            </w:r>
          </w:p>
        </w:tc>
      </w:tr>
    </w:tbl>
    <w:bookmarkStart w:name="z240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1,2,3,4 – очередность использования загонов в году.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4"/>
    <w:p>
      <w:pPr>
        <w:spacing w:after="0"/>
        <w:ind w:left="0"/>
        <w:jc w:val="both"/>
      </w:pPr>
      <w:r>
        <w:drawing>
          <wp:inline distT="0" distB="0" distL="0" distR="0">
            <wp:extent cx="78105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5"/>
    <w:p>
      <w:pPr>
        <w:spacing w:after="0"/>
        <w:ind w:left="0"/>
        <w:jc w:val="both"/>
      </w:pPr>
      <w:r>
        <w:drawing>
          <wp:inline distT="0" distB="0" distL="0" distR="0">
            <wp:extent cx="75819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7"/>
    <w:p>
      <w:pPr>
        <w:spacing w:after="0"/>
        <w:ind w:left="0"/>
        <w:jc w:val="both"/>
      </w:pPr>
      <w:r>
        <w:drawing>
          <wp:inline distT="0" distB="0" distL="0" distR="0">
            <wp:extent cx="50673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8"/>
    <w:p>
      <w:pPr>
        <w:spacing w:after="0"/>
        <w:ind w:left="0"/>
        <w:jc w:val="both"/>
      </w:pPr>
      <w:r>
        <w:drawing>
          <wp:inline distT="0" distB="0" distL="0" distR="0">
            <wp:extent cx="75057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0"/>
    <w:p>
      <w:pPr>
        <w:spacing w:after="0"/>
        <w:ind w:left="0"/>
        <w:jc w:val="both"/>
      </w:pPr>
      <w:r>
        <w:drawing>
          <wp:inline distT="0" distB="0" distL="0" distR="0">
            <wp:extent cx="53086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1"/>
    <w:p>
      <w:pPr>
        <w:spacing w:after="0"/>
        <w:ind w:left="0"/>
        <w:jc w:val="both"/>
      </w:pPr>
      <w:r>
        <w:drawing>
          <wp:inline distT="0" distB="0" distL="0" distR="0">
            <wp:extent cx="74549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32"/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3"/>
    <w:p>
      <w:pPr>
        <w:spacing w:after="0"/>
        <w:ind w:left="0"/>
        <w:jc w:val="both"/>
      </w:pPr>
      <w:r>
        <w:drawing>
          <wp:inline distT="0" distB="0" distL="0" distR="0">
            <wp:extent cx="63500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4"/>
    <w:p>
      <w:pPr>
        <w:spacing w:after="0"/>
        <w:ind w:left="0"/>
        <w:jc w:val="both"/>
      </w:pPr>
      <w:r>
        <w:drawing>
          <wp:inline distT="0" distB="0" distL="0" distR="0">
            <wp:extent cx="71374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сельском округе</w:t>
      </w:r>
    </w:p>
    <w:bookmarkEnd w:id="235"/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6"/>
    <w:p>
      <w:pPr>
        <w:spacing w:after="0"/>
        <w:ind w:left="0"/>
        <w:jc w:val="both"/>
      </w:pPr>
      <w:r>
        <w:drawing>
          <wp:inline distT="0" distB="0" distL="0" distR="0">
            <wp:extent cx="5905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7"/>
    <w:p>
      <w:pPr>
        <w:spacing w:after="0"/>
        <w:ind w:left="0"/>
        <w:jc w:val="both"/>
      </w:pPr>
      <w:r>
        <w:drawing>
          <wp:inline distT="0" distB="0" distL="0" distR="0">
            <wp:extent cx="68580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12-18</w:t>
            </w:r>
          </w:p>
        </w:tc>
      </w:tr>
    </w:tbl>
    <w:bookmarkStart w:name="z260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Аламесек на 2024-2025 годы</w:t>
      </w:r>
    </w:p>
    <w:bookmarkEnd w:id="239"/>
    <w:bookmarkStart w:name="z26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240"/>
    <w:bookmarkStart w:name="z26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241"/>
    <w:bookmarkStart w:name="z26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242"/>
    <w:bookmarkStart w:name="z26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к шахтным колодцам), составленная согласно норме потребления воды;</w:t>
      </w:r>
    </w:p>
    <w:bookmarkEnd w:id="243"/>
    <w:bookmarkStart w:name="z26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сельскохозяйстевенных животных физических и (или) юридических, у которых отсутствуют пастбища, и перемещения его на предоставляемые пастбища;</w:t>
      </w:r>
    </w:p>
    <w:bookmarkEnd w:id="244"/>
    <w:bookmarkStart w:name="z26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сельском округе Аламесек (далее - сельский округ);</w:t>
      </w:r>
    </w:p>
    <w:bookmarkEnd w:id="245"/>
    <w:bookmarkStart w:name="z26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устанавливающие сезонные маршруты выпаса и передвижения сельскохозяйственных животных.</w:t>
      </w:r>
    </w:p>
    <w:bookmarkEnd w:id="246"/>
    <w:bookmarkStart w:name="z26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сухому, степному, пустынному поясу.</w:t>
      </w:r>
    </w:p>
    <w:bookmarkEnd w:id="247"/>
    <w:bookmarkStart w:name="z26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степных растений растут различные виды эфемероиды и полыни.</w:t>
      </w:r>
    </w:p>
    <w:bookmarkEnd w:id="248"/>
    <w:bookmarkStart w:name="z27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развита гидрографическая сеть. Обводнение пастбищ обеспечивается из природных озер, каналов, трубчатых и шахтных колодцев. Качество воды слабое соленое, пригодное для полива животных.</w:t>
      </w:r>
    </w:p>
    <w:bookmarkEnd w:id="249"/>
    <w:bookmarkStart w:name="z27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10,5 центнер/гектар.</w:t>
      </w:r>
    </w:p>
    <w:bookmarkEnd w:id="250"/>
    <w:bookmarkStart w:name="z27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251"/>
    <w:bookmarkStart w:name="z27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южной части Жалагашского района и граничит с юго-запада с сельским округом Жанадария.</w:t>
      </w:r>
    </w:p>
    <w:bookmarkEnd w:id="252"/>
    <w:bookmarkStart w:name="z27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села Есет Батыр.</w:t>
      </w:r>
    </w:p>
    <w:bookmarkEnd w:id="253"/>
    <w:bookmarkStart w:name="z27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погоды: зима резко континентальная, с неустойчивой погодой, осадки в соответствии с нормами, весна рано выходит, лето жаркое, осень прохладная, продолжительная.</w:t>
      </w:r>
    </w:p>
    <w:bookmarkEnd w:id="254"/>
    <w:bookmarkStart w:name="z27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составляет-12931 гектар (далее - га). В том числе пастбищ - 1630 га.</w:t>
      </w:r>
    </w:p>
    <w:bookmarkEnd w:id="255"/>
    <w:bookmarkStart w:name="z27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256"/>
    <w:bookmarkStart w:name="z27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- 7343 га.</w:t>
      </w:r>
    </w:p>
    <w:bookmarkEnd w:id="257"/>
    <w:bookmarkStart w:name="z27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-473га.</w:t>
      </w:r>
    </w:p>
    <w:bookmarkEnd w:id="258"/>
    <w:bookmarkStart w:name="z28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2157 голов крупного рогатого скота, 2141 голов мелкого рогатого скота, 863 голов лошадей.</w:t>
      </w:r>
    </w:p>
    <w:bookmarkEnd w:id="259"/>
    <w:bookmarkStart w:name="z28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260"/>
    <w:bookmarkStart w:name="z28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- 31 стад;</w:t>
      </w:r>
    </w:p>
    <w:bookmarkEnd w:id="261"/>
    <w:bookmarkStart w:name="z28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- 3 стада;</w:t>
      </w:r>
    </w:p>
    <w:bookmarkEnd w:id="262"/>
    <w:bookmarkStart w:name="z28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- 43 стада.</w:t>
      </w:r>
    </w:p>
    <w:bookmarkEnd w:id="263"/>
    <w:bookmarkStart w:name="z28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отсутствуют культурные и аридные пастбища.</w:t>
      </w:r>
    </w:p>
    <w:bookmarkEnd w:id="264"/>
    <w:bookmarkStart w:name="z2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пункт, 1 скотомогильник и 1 ванна для купания скота.</w:t>
      </w:r>
    </w:p>
    <w:bookmarkEnd w:id="265"/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266"/>
    <w:bookmarkStart w:name="z288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67"/>
    <w:bookmarkStart w:name="z2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8"/>
    <w:p>
      <w:pPr>
        <w:spacing w:after="0"/>
        <w:ind w:left="0"/>
        <w:jc w:val="both"/>
      </w:pPr>
      <w:r>
        <w:drawing>
          <wp:inline distT="0" distB="0" distL="0" distR="0">
            <wp:extent cx="71120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сельского округа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</w:tbl>
    <w:bookmarkStart w:name="z290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Соб-ст-вен-ни-ки зем-ель-ных уча-стк-ов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Пл-ощ-адь па-стб-ищ,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Из-лш-ки па-стб-ищ, (га)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 юд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 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 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Бакытбек "Дихан"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 Адилбек "Коктобе"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Исагулов Сергазы "Калдан"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Мунарбаев Нургиса "Мунарбай"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Пирманов Конысбек "Рахымбек"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 Жомарт "Сарыкол" крестьбянское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Бектурганов Талгат "Акшукыр"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Шаденулы Адил "Адил"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Кайырманов Галымжан "Жанаарык"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Бақыт "Ибраев Б"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Жүсіпбеков Қуаныш "Қуаныш" крестьянское хозяйства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Нурымбек Жаксыбек "Нурымбетов" фермерское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Дуйсенгазиев Серік "Наги"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Дуйсенгазиев Серик "Наги-1"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 Берик "Садуов Б"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Айтпанов Есет "Айтпанов"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Тоғымов Райысбек "Тоғымов Р" крестьянское хозяйства шаруа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Дастан "Қарабура Ата-1"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Кайракбаев Нартай "Балгабай"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 Жалгас "Ердаулет"крестьянское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Ермек "Успанов Е"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Сисенов Жалгас "Береке"крестьянское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Бабажан "Аламесек"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-20 60</w:t>
            </w:r>
          </w:p>
        </w:tc>
      </w:tr>
    </w:tbl>
    <w:bookmarkStart w:name="z30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275"/>
    <w:bookmarkStart w:name="z30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276"/>
    <w:bookmarkStart w:name="z30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277"/>
    <w:bookmarkStart w:name="z303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-14287</w:t>
            </w:r>
          </w:p>
        </w:tc>
      </w:tr>
    </w:tbl>
    <w:bookmarkStart w:name="z30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Приемлемая схема пастбище оборотов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30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1,2,3,4 – очередность использования загонов в году.</w:t>
      </w:r>
    </w:p>
    <w:bookmarkEnd w:id="281"/>
    <w:bookmarkStart w:name="z30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2"/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сельского округа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весеннее и летнее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осеннее и зимнее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1 2 3 4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Очередность использования загонов в году 2024 год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1 2 3 4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Очередность использования загонов в году 2025 жыл</w:t>
            </w:r>
          </w:p>
        </w:tc>
      </w:tr>
    </w:tbl>
    <w:bookmarkStart w:name="z308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83"/>
    <w:bookmarkStart w:name="z30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4"/>
    <w:p>
      <w:pPr>
        <w:spacing w:after="0"/>
        <w:ind w:left="0"/>
        <w:jc w:val="both"/>
      </w:pPr>
      <w:r>
        <w:drawing>
          <wp:inline distT="0" distB="0" distL="0" distR="0">
            <wp:extent cx="76200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Внешние границы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границы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весеннее и летнее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осеннее и зимнее время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пастбищной инфраструктуры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Озера, каналы, трубчатые и шахтные колодцы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купания скота</w:t>
            </w:r>
          </w:p>
        </w:tc>
      </w:tr>
    </w:tbl>
    <w:bookmarkStart w:name="z310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85"/>
    <w:bookmarkStart w:name="z31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6"/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сельского округа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весеннее и летнее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используемые в осеннее и зимнее время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доступа пастбищепользователей к водоисточникам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Озера, каналы, трубчатые и шахтные колодцы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купания скота</w:t>
            </w:r>
          </w:p>
        </w:tc>
      </w:tr>
    </w:tbl>
    <w:bookmarkStart w:name="z312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87"/>
    <w:bookmarkStart w:name="z31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8"/>
    <w:p>
      <w:pPr>
        <w:spacing w:after="0"/>
        <w:ind w:left="0"/>
        <w:jc w:val="both"/>
      </w:pPr>
      <w:r>
        <w:drawing>
          <wp:inline distT="0" distB="0" distL="0" distR="0">
            <wp:extent cx="6921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сельского округа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 для перераспределения пастбищ</w:t>
            </w:r>
          </w:p>
        </w:tc>
      </w:tr>
    </w:tbl>
    <w:bookmarkStart w:name="z314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сельском округе</w:t>
      </w:r>
    </w:p>
    <w:bookmarkEnd w:id="289"/>
    <w:bookmarkStart w:name="z31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0"/>
    <w:p>
      <w:pPr>
        <w:spacing w:after="0"/>
        <w:ind w:left="0"/>
        <w:jc w:val="both"/>
      </w:pPr>
      <w:r>
        <w:drawing>
          <wp:inline distT="0" distB="0" distL="0" distR="0">
            <wp:extent cx="71628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сельского округа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размещения поголовья скота</w:t>
            </w:r>
          </w:p>
        </w:tc>
      </w:tr>
    </w:tbl>
    <w:bookmarkStart w:name="z316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12-18</w:t>
            </w:r>
          </w:p>
        </w:tc>
      </w:tr>
    </w:tbl>
    <w:bookmarkStart w:name="z320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Бухарбай батыр на 2024-2025 годы</w:t>
      </w:r>
    </w:p>
    <w:bookmarkEnd w:id="292"/>
    <w:bookmarkStart w:name="z32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293"/>
    <w:bookmarkStart w:name="z32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294"/>
    <w:bookmarkStart w:name="z32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295"/>
    <w:bookmarkStart w:name="z32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воды;</w:t>
      </w:r>
    </w:p>
    <w:bookmarkEnd w:id="296"/>
    <w:bookmarkStart w:name="z32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юридических, у которых отсутствуют пастбища, и перемещения его на предоставляемые пастбища;</w:t>
      </w:r>
    </w:p>
    <w:bookmarkEnd w:id="297"/>
    <w:bookmarkStart w:name="z32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сельском округе Бухарбай батыр (далее - сельский округ);</w:t>
      </w:r>
    </w:p>
    <w:bookmarkEnd w:id="298"/>
    <w:bookmarkStart w:name="z32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устанавливающие сезонные маршруты выпаса и передвижения сельскохозяйственных животных.</w:t>
      </w:r>
    </w:p>
    <w:bookmarkEnd w:id="299"/>
    <w:bookmarkStart w:name="z32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сухому, степному, пустынному поясу.</w:t>
      </w:r>
    </w:p>
    <w:bookmarkEnd w:id="300"/>
    <w:bookmarkStart w:name="z32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степных растений растут различные виды эфемероиды и полыни.</w:t>
      </w:r>
    </w:p>
    <w:bookmarkEnd w:id="301"/>
    <w:bookmarkStart w:name="z33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развита гидрографическая сеть. Обводнение пастбищ обеспечивается из природных озер, каналов, трубчатых и шахтных колодцев. Качество воды слабое соленое, пригодное для полива животных.</w:t>
      </w:r>
    </w:p>
    <w:bookmarkEnd w:id="302"/>
    <w:bookmarkStart w:name="z33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10,5 центнер/гектар.</w:t>
      </w:r>
    </w:p>
    <w:bookmarkEnd w:id="303"/>
    <w:bookmarkStart w:name="z33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304"/>
    <w:bookmarkStart w:name="z33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юго - западной части Жалагашского района и граничит на востоке с сельским округом Аккум.</w:t>
      </w:r>
    </w:p>
    <w:bookmarkEnd w:id="305"/>
    <w:bookmarkStart w:name="z33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села Бухарбай батыр.</w:t>
      </w:r>
    </w:p>
    <w:bookmarkEnd w:id="306"/>
    <w:bookmarkStart w:name="z33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погоды: зима резко континентальная, с неустойчивой погодой, осадки в соответствии с нормами, весна рано выходит, лето жаркое, осень прохладная продолжительная.</w:t>
      </w:r>
    </w:p>
    <w:bookmarkEnd w:id="307"/>
    <w:bookmarkStart w:name="z33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- 22307гектар (далее - га). В том числе пастбищ -2454 га.</w:t>
      </w:r>
    </w:p>
    <w:bookmarkEnd w:id="308"/>
    <w:bookmarkStart w:name="z33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309"/>
    <w:bookmarkStart w:name="z33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-15150 га.</w:t>
      </w:r>
    </w:p>
    <w:bookmarkEnd w:id="310"/>
    <w:bookmarkStart w:name="z33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-494 га.</w:t>
      </w:r>
    </w:p>
    <w:bookmarkEnd w:id="311"/>
    <w:bookmarkStart w:name="z34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2149 голов крупного рогатого скота, 1900 голов мелкого рогатого скота, 957 голов лошадей, 157 голов верблюдов.</w:t>
      </w:r>
    </w:p>
    <w:bookmarkEnd w:id="312"/>
    <w:bookmarkStart w:name="z34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313"/>
    <w:bookmarkStart w:name="z34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- 21 стад;</w:t>
      </w:r>
    </w:p>
    <w:bookmarkEnd w:id="314"/>
    <w:bookmarkStart w:name="z34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- 14 стад;</w:t>
      </w:r>
    </w:p>
    <w:bookmarkEnd w:id="315"/>
    <w:bookmarkStart w:name="z34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- 11 стад;</w:t>
      </w:r>
    </w:p>
    <w:bookmarkEnd w:id="316"/>
    <w:bookmarkStart w:name="z34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- 45 стад.</w:t>
      </w:r>
    </w:p>
    <w:bookmarkEnd w:id="317"/>
    <w:bookmarkStart w:name="z34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отсутствуют культурные и аридные пастбища.</w:t>
      </w:r>
    </w:p>
    <w:bookmarkEnd w:id="318"/>
    <w:bookmarkStart w:name="z34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пункт, 1 скотомогильник и 1 ванна для купания скота.</w:t>
      </w:r>
    </w:p>
    <w:bookmarkEnd w:id="319"/>
    <w:bookmarkStart w:name="z34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320"/>
    <w:bookmarkStart w:name="z349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21"/>
    <w:bookmarkStart w:name="z35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2"/>
    <w:p>
      <w:pPr>
        <w:spacing w:after="0"/>
        <w:ind w:left="0"/>
        <w:jc w:val="both"/>
      </w:pPr>
      <w:r>
        <w:drawing>
          <wp:inline distT="0" distB="0" distL="0" distR="0">
            <wp:extent cx="67437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3"/>
    <w:p>
      <w:pPr>
        <w:spacing w:after="0"/>
        <w:ind w:left="0"/>
        <w:jc w:val="both"/>
      </w:pPr>
      <w:r>
        <w:drawing>
          <wp:inline distT="0" distB="0" distL="0" distR="0">
            <wp:extent cx="74549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2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 енники земе льных учас тков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 щадь паст 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лиш ки пас тб ищ, (га)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+, 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 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Р 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 ша дь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 бл юд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 ша 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 бл 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 ша 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 бл 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 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 азаров Талгат "Амир" кресть 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Куантай "Али"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алтынбек "Бекжанов"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Жекенов Манарбек "Баубек"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Ишанбеков Берикбай "Баглан"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Хакимов Руслан "Хакимов"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Кабылбек "Сайгулик"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13 56 ,4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-1 17 4,4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Қайрлапов Абдималик "Акнур"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 Мирамбек "Кенес"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Адилбек "Нур-Адил"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Садык "Алиев"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Кушимбаев Шарипбай "Шагырай"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Туатай "Фарида"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Карипов Канат "Жансая"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Алмағанбетов Жумагали "Узак"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Казиев Бекболат "Жаркынбек"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Алибек "Жаңа жол"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Токмырзаев Еркасым "Жанбарыс"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Нуржанбаева Шара "Тоқтамыс"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Абдикадиров Борибай "Ынтымак"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Тулеков Бакытбек "Тулеков"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Турабаева Асия "Турабаева"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Алиева Сара "Ынтымак-1"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Серикбаева Сарсенкул "Серикбаева"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Абжаппаров Жомарт Абшикенович "Абжаппаров" крестьянское хозяйства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Мыханов Сапарбек "Байтабын" ТОО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Кауканова Абилкасым "Табанкол"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 Мырзалы "Абуов"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Абдиреев Бакытжан "Бекарыс"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Косбергенова Баян "Қосберген"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Карипов Серикбай "Жанару"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Рустембек "Сапа"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Беристемов Асылбек "Сеним"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Скакова Гулжахан "Скакова"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Карипов Серикбай "Умит"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Телбаев Мурат Куанышевич "Телибаев"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Оспанкулов Айдарбек Кажденбекович "Оспанкулов"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Қалыбаев Ғлымжан Максутович "Максут"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Сермағанбетов Қанжарбек Сахиевич "Қанжарбек" фермерское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Қайрат Ярович "Ахметов" фермерское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Бижумаулы Алмат "Береке" фермерское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Карипов Канат "Жансая"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 Сагат "Жанару"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Дилдабеков Болат "Байтабын" товарищество с ограниченной ответственностью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Далдабайулы Хамидулла "Далда"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Алимбек Кабылбекович "Динмухамед" фермерское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35 39 ,6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28 17 ,4</w:t>
            </w:r>
          </w:p>
        </w:tc>
      </w:tr>
    </w:tbl>
    <w:bookmarkStart w:name="z35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327"/>
    <w:bookmarkStart w:name="z35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328"/>
    <w:bookmarkStart w:name="z35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329"/>
    <w:bookmarkStart w:name="z358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га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+, -)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Бухарбай батыр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-10878</w:t>
            </w:r>
          </w:p>
        </w:tc>
      </w:tr>
    </w:tbl>
    <w:bookmarkStart w:name="z360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36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1,2,3,4 – очередность использования загонов в году.</w:t>
      </w:r>
    </w:p>
    <w:bookmarkEnd w:id="333"/>
    <w:bookmarkStart w:name="z36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4"/>
    <w:p>
      <w:pPr>
        <w:spacing w:after="0"/>
        <w:ind w:left="0"/>
        <w:jc w:val="both"/>
      </w:pPr>
      <w:r>
        <w:drawing>
          <wp:inline distT="0" distB="0" distL="0" distR="0">
            <wp:extent cx="7810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5"/>
    <w:p>
      <w:pPr>
        <w:spacing w:after="0"/>
        <w:ind w:left="0"/>
        <w:jc w:val="both"/>
      </w:pPr>
      <w:r>
        <w:drawing>
          <wp:inline distT="0" distB="0" distL="0" distR="0">
            <wp:extent cx="75819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36"/>
    <w:bookmarkStart w:name="z36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7"/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8"/>
    <w:p>
      <w:pPr>
        <w:spacing w:after="0"/>
        <w:ind w:left="0"/>
        <w:jc w:val="both"/>
      </w:pPr>
      <w:r>
        <w:drawing>
          <wp:inline distT="0" distB="0" distL="0" distR="0">
            <wp:extent cx="74041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7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339"/>
    <w:bookmarkStart w:name="z36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0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1"/>
    <w:p>
      <w:pPr>
        <w:spacing w:after="0"/>
        <w:ind w:left="0"/>
        <w:jc w:val="both"/>
      </w:pPr>
      <w:r>
        <w:drawing>
          <wp:inline distT="0" distB="0" distL="0" distR="0">
            <wp:extent cx="74676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0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42"/>
    <w:bookmarkStart w:name="z37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3"/>
    <w:p>
      <w:pPr>
        <w:spacing w:after="0"/>
        <w:ind w:left="0"/>
        <w:jc w:val="both"/>
      </w:pPr>
      <w:r>
        <w:drawing>
          <wp:inline distT="0" distB="0" distL="0" distR="0">
            <wp:extent cx="71882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4"/>
    <w:p>
      <w:pPr>
        <w:spacing w:after="0"/>
        <w:ind w:left="0"/>
        <w:jc w:val="both"/>
      </w:pPr>
      <w:r>
        <w:drawing>
          <wp:inline distT="0" distB="0" distL="0" distR="0">
            <wp:extent cx="73279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3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сельском округе</w:t>
      </w:r>
    </w:p>
    <w:bookmarkEnd w:id="345"/>
    <w:bookmarkStart w:name="z37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6"/>
    <w:p>
      <w:pPr>
        <w:spacing w:after="0"/>
        <w:ind w:left="0"/>
        <w:jc w:val="both"/>
      </w:pPr>
      <w:r>
        <w:drawing>
          <wp:inline distT="0" distB="0" distL="0" distR="0">
            <wp:extent cx="71882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7"/>
    <w:p>
      <w:pPr>
        <w:spacing w:after="0"/>
        <w:ind w:left="0"/>
        <w:jc w:val="both"/>
      </w:pPr>
      <w:r>
        <w:drawing>
          <wp:inline distT="0" distB="0" distL="0" distR="0">
            <wp:extent cx="76073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6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12-18</w:t>
            </w:r>
          </w:p>
        </w:tc>
      </w:tr>
    </w:tbl>
    <w:bookmarkStart w:name="z380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Енбек на 2024-2025 годы</w:t>
      </w:r>
    </w:p>
    <w:bookmarkEnd w:id="349"/>
    <w:bookmarkStart w:name="z38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350"/>
    <w:bookmarkStart w:name="z38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351"/>
    <w:bookmarkStart w:name="z38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352"/>
    <w:bookmarkStart w:name="z38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воды;</w:t>
      </w:r>
    </w:p>
    <w:bookmarkEnd w:id="353"/>
    <w:bookmarkStart w:name="z38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юридических, у которых отсутствуют пастбища, и перемещения его на предоставляемые пастбища;</w:t>
      </w:r>
    </w:p>
    <w:bookmarkEnd w:id="354"/>
    <w:bookmarkStart w:name="z38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сельском округе Аламесек (далее - сельский округ);</w:t>
      </w:r>
    </w:p>
    <w:bookmarkEnd w:id="355"/>
    <w:bookmarkStart w:name="z38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устанавливающие сезонные маршруты выпаса и передвижения сельскохозяйственных животных.</w:t>
      </w:r>
    </w:p>
    <w:bookmarkEnd w:id="356"/>
    <w:bookmarkStart w:name="z38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сухому, степному, пустынному поясу.</w:t>
      </w:r>
    </w:p>
    <w:bookmarkEnd w:id="357"/>
    <w:bookmarkStart w:name="z38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степных растений растут различные виды эфемероиды и полыни.</w:t>
      </w:r>
    </w:p>
    <w:bookmarkEnd w:id="358"/>
    <w:bookmarkStart w:name="z39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развита гидрографическая сеть. Обводнение пастбищ обеспечивается из природных озер, каналов, трубчатых и шахтных колодцев. Качество воды слабое соленое, пригодное для полива животных.</w:t>
      </w:r>
    </w:p>
    <w:bookmarkEnd w:id="359"/>
    <w:bookmarkStart w:name="z39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10,5 центнер/гектар.</w:t>
      </w:r>
    </w:p>
    <w:bookmarkEnd w:id="360"/>
    <w:bookmarkStart w:name="z39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361"/>
    <w:bookmarkStart w:name="z39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в южной части Жалагашского района и на юго-западе граничит с сельским округом Есет батыр.</w:t>
      </w:r>
    </w:p>
    <w:bookmarkEnd w:id="362"/>
    <w:bookmarkStart w:name="z39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села Енбек.</w:t>
      </w:r>
    </w:p>
    <w:bookmarkEnd w:id="363"/>
    <w:bookmarkStart w:name="z39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погоды: зима резко континентальная, с неустойчивой погодой, осадки в соответствии с нормами, весна рано выходит, лето жаркое, осень прохладная, продолжительная.</w:t>
      </w:r>
    </w:p>
    <w:bookmarkEnd w:id="364"/>
    <w:bookmarkStart w:name="z39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- 11623 гектар (далее - га). В том числе пастбищ - 1234 га.</w:t>
      </w:r>
    </w:p>
    <w:bookmarkEnd w:id="365"/>
    <w:bookmarkStart w:name="z39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366"/>
    <w:bookmarkStart w:name="z39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- 8381 га.</w:t>
      </w:r>
    </w:p>
    <w:bookmarkEnd w:id="367"/>
    <w:bookmarkStart w:name="z39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-318 га.</w:t>
      </w:r>
    </w:p>
    <w:bookmarkEnd w:id="368"/>
    <w:bookmarkStart w:name="z40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1877 голов крупного рогатого скота, 2576 голов мелкого рогатого скота, 649 голов лошадей.</w:t>
      </w:r>
    </w:p>
    <w:bookmarkEnd w:id="369"/>
    <w:bookmarkStart w:name="z40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370"/>
    <w:bookmarkStart w:name="z40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- 27 стад;</w:t>
      </w:r>
    </w:p>
    <w:bookmarkEnd w:id="371"/>
    <w:bookmarkStart w:name="z40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- 4 стада;</w:t>
      </w:r>
    </w:p>
    <w:bookmarkEnd w:id="372"/>
    <w:bookmarkStart w:name="z40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- 32 стад.</w:t>
      </w:r>
    </w:p>
    <w:bookmarkEnd w:id="373"/>
    <w:bookmarkStart w:name="z40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отсутствуют культурные и аридные пастбища.</w:t>
      </w:r>
    </w:p>
    <w:bookmarkEnd w:id="374"/>
    <w:bookmarkStart w:name="z40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пункт, 1 скотомогильник и 1 ванна для купания скота.</w:t>
      </w:r>
    </w:p>
    <w:bookmarkEnd w:id="375"/>
    <w:bookmarkStart w:name="z40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376"/>
    <w:bookmarkStart w:name="z408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77"/>
    <w:bookmarkStart w:name="z40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8"/>
    <w:p>
      <w:pPr>
        <w:spacing w:after="0"/>
        <w:ind w:left="0"/>
        <w:jc w:val="both"/>
      </w:pPr>
      <w:r>
        <w:drawing>
          <wp:inline distT="0" distB="0" distL="0" distR="0">
            <wp:extent cx="66167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9"/>
    <w:p>
      <w:pPr>
        <w:spacing w:after="0"/>
        <w:ind w:left="0"/>
        <w:jc w:val="both"/>
      </w:pPr>
      <w:r>
        <w:drawing>
          <wp:inline distT="0" distB="0" distL="0" distR="0">
            <wp:extent cx="74549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1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бс тве нн ики зе ме ль ных уча стк 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 ща дь пас тб 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лш ки па стб ищ, (га)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 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Р 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ербл юд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ербл 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ербл 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Шакизатхан "Еңбек Жер" жауапкершілігі шектеулі серіктестігі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20 67 ,6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Толыбаев Бейбитшилик "Боранбай"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-16 37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Балканов Маркабай "Балқан"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-17 8,6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Абдиқаппар "Атамекен"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Ағатаев Жорабек "Агытай"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Далдабаева Айгул "Жандос"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Тауыпбаев Галым "Тауыпбаев"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</w:tbl>
    <w:bookmarkStart w:name="z41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382"/>
    <w:bookmarkStart w:name="z41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383"/>
    <w:bookmarkStart w:name="z41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384"/>
    <w:bookmarkStart w:name="z416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-6411</w:t>
            </w:r>
          </w:p>
        </w:tc>
      </w:tr>
    </w:tbl>
    <w:bookmarkStart w:name="z418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41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1,2,3,4 – очередность использования загонов в году.</w:t>
      </w:r>
    </w:p>
    <w:bookmarkEnd w:id="388"/>
    <w:bookmarkStart w:name="z42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9"/>
    <w:p>
      <w:pPr>
        <w:spacing w:after="0"/>
        <w:ind w:left="0"/>
        <w:jc w:val="both"/>
      </w:pPr>
      <w:r>
        <w:drawing>
          <wp:inline distT="0" distB="0" distL="0" distR="0">
            <wp:extent cx="72517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0"/>
    <w:p>
      <w:pPr>
        <w:spacing w:after="0"/>
        <w:ind w:left="0"/>
        <w:jc w:val="both"/>
      </w:pPr>
      <w:r>
        <w:drawing>
          <wp:inline distT="0" distB="0" distL="0" distR="0">
            <wp:extent cx="75819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2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картасы</w:t>
      </w:r>
    </w:p>
    <w:bookmarkEnd w:id="391"/>
    <w:bookmarkStart w:name="z42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2"/>
    <w:p>
      <w:pPr>
        <w:spacing w:after="0"/>
        <w:ind w:left="0"/>
        <w:jc w:val="both"/>
      </w:pPr>
      <w:r>
        <w:drawing>
          <wp:inline distT="0" distB="0" distL="0" distR="0">
            <wp:extent cx="52070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3"/>
    <w:p>
      <w:pPr>
        <w:spacing w:after="0"/>
        <w:ind w:left="0"/>
        <w:jc w:val="both"/>
      </w:pPr>
      <w:r>
        <w:drawing>
          <wp:inline distT="0" distB="0" distL="0" distR="0">
            <wp:extent cx="74676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5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394"/>
    <w:bookmarkStart w:name="z42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5"/>
    <w:p>
      <w:pPr>
        <w:spacing w:after="0"/>
        <w:ind w:left="0"/>
        <w:jc w:val="both"/>
      </w:pPr>
      <w:r>
        <w:drawing>
          <wp:inline distT="0" distB="0" distL="0" distR="0">
            <wp:extent cx="53340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6"/>
    <w:p>
      <w:pPr>
        <w:spacing w:after="0"/>
        <w:ind w:left="0"/>
        <w:jc w:val="both"/>
      </w:pPr>
      <w:r>
        <w:drawing>
          <wp:inline distT="0" distB="0" distL="0" distR="0">
            <wp:extent cx="7683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8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97"/>
    <w:bookmarkStart w:name="z42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8"/>
    <w:p>
      <w:pPr>
        <w:spacing w:after="0"/>
        <w:ind w:left="0"/>
        <w:jc w:val="both"/>
      </w:pPr>
      <w:r>
        <w:drawing>
          <wp:inline distT="0" distB="0" distL="0" distR="0">
            <wp:extent cx="71120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9"/>
    <w:p>
      <w:pPr>
        <w:spacing w:after="0"/>
        <w:ind w:left="0"/>
        <w:jc w:val="both"/>
      </w:pPr>
      <w:r>
        <w:drawing>
          <wp:inline distT="0" distB="0" distL="0" distR="0">
            <wp:extent cx="75692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1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сельском округе</w:t>
      </w:r>
    </w:p>
    <w:bookmarkEnd w:id="400"/>
    <w:bookmarkStart w:name="z43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1"/>
    <w:p>
      <w:pPr>
        <w:spacing w:after="0"/>
        <w:ind w:left="0"/>
        <w:jc w:val="both"/>
      </w:pPr>
      <w:r>
        <w:drawing>
          <wp:inline distT="0" distB="0" distL="0" distR="0">
            <wp:extent cx="70104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2"/>
    <w:p>
      <w:pPr>
        <w:spacing w:after="0"/>
        <w:ind w:left="0"/>
        <w:jc w:val="both"/>
      </w:pPr>
      <w:r>
        <w:drawing>
          <wp:inline distT="0" distB="0" distL="0" distR="0">
            <wp:extent cx="75946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4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12-18</w:t>
            </w:r>
          </w:p>
        </w:tc>
      </w:tr>
    </w:tbl>
    <w:bookmarkStart w:name="z438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Жанаталап на 2024-2025 годы</w:t>
      </w:r>
    </w:p>
    <w:bookmarkEnd w:id="404"/>
    <w:bookmarkStart w:name="z43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405"/>
    <w:bookmarkStart w:name="z44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406"/>
    <w:bookmarkStart w:name="z44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407"/>
    <w:bookmarkStart w:name="z44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воды;</w:t>
      </w:r>
    </w:p>
    <w:bookmarkEnd w:id="408"/>
    <w:bookmarkStart w:name="z44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юридических, у которых отсутствуют пастбища, и перемещения его на предоставляемые пастбища;</w:t>
      </w:r>
    </w:p>
    <w:bookmarkEnd w:id="409"/>
    <w:bookmarkStart w:name="z44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сельском округе Жанаталап (далее - сельский округ);</w:t>
      </w:r>
    </w:p>
    <w:bookmarkEnd w:id="410"/>
    <w:bookmarkStart w:name="z44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устанавливающие сезонные маршруты выпаса и передвижения сельскохозяйственных животных.</w:t>
      </w:r>
    </w:p>
    <w:bookmarkEnd w:id="411"/>
    <w:bookmarkStart w:name="z44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сухому, степному, пустынному поясу.</w:t>
      </w:r>
    </w:p>
    <w:bookmarkEnd w:id="412"/>
    <w:bookmarkStart w:name="z44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степных растений растут различные виды эфемероиды и полыни.</w:t>
      </w:r>
    </w:p>
    <w:bookmarkEnd w:id="413"/>
    <w:bookmarkStart w:name="z44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развита гидрографическая сеть. Обводнение пастбищ обеспечивается из природных озер, каналов, трубчатых и шахтных колодцев. Качество воды слабое соленое, пригодное для полива животных.</w:t>
      </w:r>
    </w:p>
    <w:bookmarkEnd w:id="414"/>
    <w:bookmarkStart w:name="z44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10,5 центнер/гектар.</w:t>
      </w:r>
    </w:p>
    <w:bookmarkEnd w:id="415"/>
    <w:bookmarkStart w:name="z45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416"/>
    <w:bookmarkStart w:name="z45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юго-западной части Жалагашского района и граничит с востока с сельским округом Макпалкол.</w:t>
      </w:r>
    </w:p>
    <w:bookmarkEnd w:id="417"/>
    <w:bookmarkStart w:name="z45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села Жанаталап.</w:t>
      </w:r>
    </w:p>
    <w:bookmarkEnd w:id="418"/>
    <w:bookmarkStart w:name="z45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погоды: зима резко континентальная, с неустойчивой погодой, осадки в соответствии с нормами, весна рано выходит, лето жаркое, осень прохладная, продолжительная.</w:t>
      </w:r>
    </w:p>
    <w:bookmarkEnd w:id="419"/>
    <w:bookmarkStart w:name="z45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- 13690 гектар (далее - га). В том числе пастбищ -1710 га.</w:t>
      </w:r>
    </w:p>
    <w:bookmarkEnd w:id="420"/>
    <w:bookmarkStart w:name="z45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421"/>
    <w:bookmarkStart w:name="z45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- 3661 га.</w:t>
      </w:r>
    </w:p>
    <w:bookmarkEnd w:id="422"/>
    <w:bookmarkStart w:name="z45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- 416 га.</w:t>
      </w:r>
    </w:p>
    <w:bookmarkEnd w:id="423"/>
    <w:bookmarkStart w:name="z45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1613 голов крупного рогатого скота, 1551 голов мелкого рогатого скота, 434 голов лошадей.</w:t>
      </w:r>
    </w:p>
    <w:bookmarkEnd w:id="424"/>
    <w:bookmarkStart w:name="z45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425"/>
    <w:bookmarkStart w:name="z46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- 23 стада;</w:t>
      </w:r>
    </w:p>
    <w:bookmarkEnd w:id="426"/>
    <w:bookmarkStart w:name="z46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- 3 стада;</w:t>
      </w:r>
    </w:p>
    <w:bookmarkEnd w:id="427"/>
    <w:bookmarkStart w:name="z46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- 21 стад.</w:t>
      </w:r>
    </w:p>
    <w:bookmarkEnd w:id="428"/>
    <w:bookmarkStart w:name="z46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отсутствуют культурные и аридные пастбища.</w:t>
      </w:r>
    </w:p>
    <w:bookmarkEnd w:id="429"/>
    <w:bookmarkStart w:name="z46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пункт, 1 скотомогильник и 1 ванна для купания скота.</w:t>
      </w:r>
    </w:p>
    <w:bookmarkEnd w:id="430"/>
    <w:bookmarkStart w:name="z46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431"/>
    <w:bookmarkStart w:name="z466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32"/>
    <w:bookmarkStart w:name="z46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3"/>
    <w:p>
      <w:pPr>
        <w:spacing w:after="0"/>
        <w:ind w:left="0"/>
        <w:jc w:val="both"/>
      </w:pPr>
      <w:r>
        <w:drawing>
          <wp:inline distT="0" distB="0" distL="0" distR="0">
            <wp:extent cx="71120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4"/>
    <w:p>
      <w:pPr>
        <w:spacing w:after="0"/>
        <w:ind w:left="0"/>
        <w:jc w:val="both"/>
      </w:pPr>
      <w:r>
        <w:drawing>
          <wp:inline distT="0" distB="0" distL="0" distR="0">
            <wp:extent cx="71120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9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 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 ситвен ники земе льных учас ков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 ща дь па стб 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повидам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пастбища, (га)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(+.-)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Р 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 бл юд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 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 бл 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того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Калманов Турганбек "Калманов"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 Картанбай "Кадиров"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Жуматаева Жадыра "Максат"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Донбаев Койтбай "Койтбай"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Ерекешов Манарбек "Ерекешов"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Зулкарнай "Маханов"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Тәукеева Иңкәр "Таукеева"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Абжапбаров Галым "Абжапбаров"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Кайпбек "Каримов"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Қуттыкбаева Акмарал "Куттыкбаева"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Конысбаев Даулен "Конысбаев"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Махамбетияров Батырбек "Маханбетияров"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Алиби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"Ер-Али"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Еркин "Курманбай Ата"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Алпысбаева Гульжайна "Багым"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Дуйсебаев Ахан "Ак-Марал"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Абилтаев Галымжан "Самбет"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Рахманбердиева Актоты "Бейбарыс-Карим" товарищество с ограниченной ответственностью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-1067</w:t>
            </w:r>
          </w:p>
        </w:tc>
      </w:tr>
    </w:tbl>
    <w:bookmarkStart w:name="z47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44"/>
    <w:bookmarkStart w:name="z48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445"/>
    <w:bookmarkStart w:name="z48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446"/>
    <w:bookmarkStart w:name="z482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га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</w:tbl>
    <w:bookmarkStart w:name="z484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4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48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1,2,3,4 – очередность использования загонов в году.</w:t>
      </w:r>
    </w:p>
    <w:bookmarkEnd w:id="450"/>
    <w:bookmarkStart w:name="z48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1"/>
    <w:p>
      <w:pPr>
        <w:spacing w:after="0"/>
        <w:ind w:left="0"/>
        <w:jc w:val="both"/>
      </w:pPr>
      <w:r>
        <w:drawing>
          <wp:inline distT="0" distB="0" distL="0" distR="0">
            <wp:extent cx="63881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7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52"/>
    <w:bookmarkStart w:name="z48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3"/>
    <w:p>
      <w:pPr>
        <w:spacing w:after="0"/>
        <w:ind w:left="0"/>
        <w:jc w:val="both"/>
      </w:pPr>
      <w:r>
        <w:drawing>
          <wp:inline distT="0" distB="0" distL="0" distR="0">
            <wp:extent cx="59944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9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454"/>
    <w:bookmarkStart w:name="z49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5"/>
    <w:p>
      <w:pPr>
        <w:spacing w:after="0"/>
        <w:ind w:left="0"/>
        <w:jc w:val="both"/>
      </w:pPr>
      <w:r>
        <w:drawing>
          <wp:inline distT="0" distB="0" distL="0" distR="0">
            <wp:extent cx="78105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6"/>
    <w:p>
      <w:pPr>
        <w:spacing w:after="0"/>
        <w:ind w:left="0"/>
        <w:jc w:val="both"/>
      </w:pPr>
      <w:r>
        <w:drawing>
          <wp:inline distT="0" distB="0" distL="0" distR="0">
            <wp:extent cx="7683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2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57"/>
    <w:bookmarkStart w:name="z49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8"/>
    <w:p>
      <w:pPr>
        <w:spacing w:after="0"/>
        <w:ind w:left="0"/>
        <w:jc w:val="both"/>
      </w:pPr>
      <w:r>
        <w:drawing>
          <wp:inline distT="0" distB="0" distL="0" distR="0">
            <wp:extent cx="72644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9"/>
    <w:p>
      <w:pPr>
        <w:spacing w:after="0"/>
        <w:ind w:left="0"/>
        <w:jc w:val="both"/>
      </w:pPr>
      <w:r>
        <w:drawing>
          <wp:inline distT="0" distB="0" distL="0" distR="0">
            <wp:extent cx="73660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5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сельском округе</w:t>
      </w:r>
    </w:p>
    <w:bookmarkEnd w:id="460"/>
    <w:bookmarkStart w:name="z49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1"/>
    <w:p>
      <w:pPr>
        <w:spacing w:after="0"/>
        <w:ind w:left="0"/>
        <w:jc w:val="both"/>
      </w:pPr>
      <w:r>
        <w:drawing>
          <wp:inline distT="0" distB="0" distL="0" distR="0">
            <wp:extent cx="70739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2"/>
    <w:p>
      <w:pPr>
        <w:spacing w:after="0"/>
        <w:ind w:left="0"/>
        <w:jc w:val="both"/>
      </w:pPr>
      <w:r>
        <w:drawing>
          <wp:inline distT="0" distB="0" distL="0" distR="0">
            <wp:extent cx="74676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8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12-18</w:t>
            </w:r>
          </w:p>
        </w:tc>
      </w:tr>
    </w:tbl>
    <w:bookmarkStart w:name="z502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Жанадария на 2024-2025 годы</w:t>
      </w:r>
    </w:p>
    <w:bookmarkEnd w:id="464"/>
    <w:bookmarkStart w:name="z50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465"/>
    <w:bookmarkStart w:name="z50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466"/>
    <w:bookmarkStart w:name="z50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467"/>
    <w:bookmarkStart w:name="z50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воды;</w:t>
      </w:r>
    </w:p>
    <w:bookmarkEnd w:id="468"/>
    <w:bookmarkStart w:name="z50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юридических, у которых отсутствуют пастбища, и перемещения его на предоставляемые пастбища;</w:t>
      </w:r>
    </w:p>
    <w:bookmarkEnd w:id="469"/>
    <w:bookmarkStart w:name="z50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сельском округе Жанадария (далее - сельский округ);</w:t>
      </w:r>
    </w:p>
    <w:bookmarkEnd w:id="470"/>
    <w:bookmarkStart w:name="z50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устанавливающие сезонные маршруты выпаса и передвижения сельскохозяйственных животных.</w:t>
      </w:r>
    </w:p>
    <w:bookmarkEnd w:id="471"/>
    <w:bookmarkStart w:name="z51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сухому, степному, пустынному поясу.</w:t>
      </w:r>
    </w:p>
    <w:bookmarkEnd w:id="472"/>
    <w:bookmarkStart w:name="z51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степных растений растут различные виды эфемероиды и полыни.</w:t>
      </w:r>
    </w:p>
    <w:bookmarkEnd w:id="473"/>
    <w:bookmarkStart w:name="z51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развита гидрографическая сеть. Обводнение пастбищ обеспечивается из природных озер, каналов, трубчатых и шахтных колодцев. Качество воды слабое соленое, пригодное для полива животных.</w:t>
      </w:r>
    </w:p>
    <w:bookmarkEnd w:id="474"/>
    <w:bookmarkStart w:name="z51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10,5 центнер/гектар.</w:t>
      </w:r>
    </w:p>
    <w:bookmarkEnd w:id="475"/>
    <w:bookmarkStart w:name="z51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476"/>
    <w:bookmarkStart w:name="z51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южной части Жалагашского района и на севере граничит с сельским округом Аламесек.</w:t>
      </w:r>
    </w:p>
    <w:bookmarkEnd w:id="477"/>
    <w:bookmarkStart w:name="z51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села Жанадария.</w:t>
      </w:r>
    </w:p>
    <w:bookmarkEnd w:id="478"/>
    <w:bookmarkStart w:name="z51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погоды: зима резко континентальная, с неустойчивой погодой, осадки в соответствии с нормами, весна рано выходит, лето жаркое, осень прохладная, продолжительная.</w:t>
      </w:r>
    </w:p>
    <w:bookmarkEnd w:id="479"/>
    <w:bookmarkStart w:name="z51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- 692097 гектар (далее - га). В том числе пастбищ -3439 га.</w:t>
      </w:r>
    </w:p>
    <w:bookmarkEnd w:id="480"/>
    <w:bookmarkStart w:name="z51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481"/>
    <w:bookmarkStart w:name="z52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-23319 га.</w:t>
      </w:r>
    </w:p>
    <w:bookmarkEnd w:id="482"/>
    <w:bookmarkStart w:name="z52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- 272 га.</w:t>
      </w:r>
    </w:p>
    <w:bookmarkEnd w:id="483"/>
    <w:bookmarkStart w:name="z52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округа:1691 голов крупного рогатого скота, 1396 голов мелкого рогатого скота, 883 голов лошадей, 4 голов верблюдов.</w:t>
      </w:r>
    </w:p>
    <w:bookmarkEnd w:id="484"/>
    <w:bookmarkStart w:name="z52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485"/>
    <w:bookmarkStart w:name="z52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- 24 стада;</w:t>
      </w:r>
    </w:p>
    <w:bookmarkEnd w:id="486"/>
    <w:bookmarkStart w:name="z52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- 2 стада;</w:t>
      </w:r>
    </w:p>
    <w:bookmarkEnd w:id="487"/>
    <w:bookmarkStart w:name="z52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– 1 стадо;</w:t>
      </w:r>
    </w:p>
    <w:bookmarkEnd w:id="488"/>
    <w:bookmarkStart w:name="z52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- 44 стада.</w:t>
      </w:r>
    </w:p>
    <w:bookmarkEnd w:id="489"/>
    <w:bookmarkStart w:name="z52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отсутствуют культурные и аридные пастбища.</w:t>
      </w:r>
    </w:p>
    <w:bookmarkEnd w:id="490"/>
    <w:bookmarkStart w:name="z52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пункт, 1 скотомогильник и 1 ванна для купания скота.</w:t>
      </w:r>
    </w:p>
    <w:bookmarkEnd w:id="491"/>
    <w:bookmarkStart w:name="z53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492"/>
    <w:bookmarkStart w:name="z531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93"/>
    <w:bookmarkStart w:name="z53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4"/>
    <w:p>
      <w:pPr>
        <w:spacing w:after="0"/>
        <w:ind w:left="0"/>
        <w:jc w:val="both"/>
      </w:pPr>
      <w:r>
        <w:drawing>
          <wp:inline distT="0" distB="0" distL="0" distR="0">
            <wp:extent cx="53467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5"/>
    <w:p>
      <w:pPr>
        <w:spacing w:after="0"/>
        <w:ind w:left="0"/>
        <w:jc w:val="both"/>
      </w:pPr>
      <w:r>
        <w:drawing>
          <wp:inline distT="0" distB="0" distL="0" distR="0">
            <wp:extent cx="74549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4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бс тв ен ни ки зе ме ль ных уча ст ков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 ща дь па стб 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в голова,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 ст би щ, (га) (+,-)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 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Р 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 юд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рб лю 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 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того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Абдикалиев Байжигит "Абдикалиев"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Умирзак "Кожык Ата"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-17 86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Пирназаров Жумабай "Пирназаров"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Жылкайдаров Ибрагим "Жылкайдаров"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Турганов Жаксыбай "Турганов"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-6 24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Айтпанов "Айтпанов"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Даиров Серик "Даиров"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Баянбай "Сыздыков"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Турсынбеков Ақылбай "Турсынбеков" фермерское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Бакайбаев Мухамбет "Барбол"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-16 97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Желдербаева Нуржамал "Тасшокы"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Сермаханова Казына "Казына"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Утеналиев Кырымбек "Утеналиев"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-15 92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Агытаев Койшыгул "Агытаев"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Тайгашев Адилжан "Тайгашев"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Узденбаева Зюмара "Узденбаева З"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Жанашев Ербол "Жанашев" крестьянское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Кузеков Икрам "Кузек"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Сауытбаева Гулсим "Багдаулет"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Рүстем "Ибрагимов 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Байболов Турмаганбет "Сатурн"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Бисенбай "Жантолеген"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Нурманбетов Ербол "Сарыкаска жылкы"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Бибитжан Акжан "Бибитжан"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Турмаханова Сымбат "Турмаханова"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Женис "Исаев" керестьянское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897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Сагындықов Кенжебек "Сагындықов"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Кипшакбаев Акдилда "Маданият"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Желдербаев Оразбек "Желдербаев"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Алменов Зейнур "Алменов Зейнур"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Тауипбаев Султанбек "Тауипбаев"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Игембаев Жумагали "Игембаев"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Таймбетов Шакуадин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"Таймбетов"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Бакыт Менлаевич "Ибраев"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Молыбаев Талгат Бакытулы "Молыбаев"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Алтыбаев Даурен Жорабекович "Алтыбаев"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 Жомарт "Сарыкол" фермерское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Нариман Ахдильдаевич "Рахмет"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Касымхан Оскенбайулы "Бекжанов"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Зауытбек Акерке Мураткызы "Акерке" фермерское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Абтыкалык Нурсултан "Нур Маданият" фермерское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Прманов Сабит Муханович "Прманов"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Байкөшенов Талгат Алтайулы "Байкөшен"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Киясова Кенжегул Сапарбеккызы "Киясова" фермерское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Ескалиев Дидар Хамитулы "Дидар" фермерское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Тайжан "Тайжан"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Мурынбаев Мукан "Казбек"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Алиби "Ер-Али"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Болтаев Нурпейс "Болтаев"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Салиева Аймкул "Нурислам"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Жакыпбек Тынарбаевич "Тилеген"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Зиябекова Балжан Жолдыбеккызы "Асылзат" фермерское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17 56 2,5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11 95 2,6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56 09 ,9</w:t>
            </w:r>
          </w:p>
        </w:tc>
      </w:tr>
    </w:tbl>
    <w:bookmarkStart w:name="z53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498"/>
    <w:bookmarkStart w:name="z53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499"/>
    <w:bookmarkStart w:name="z53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500"/>
    <w:bookmarkStart w:name="z539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га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-3183</w:t>
            </w:r>
          </w:p>
        </w:tc>
      </w:tr>
    </w:tbl>
    <w:bookmarkStart w:name="z541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503"/>
    <w:bookmarkStart w:name="z54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4"/>
    <w:p>
      <w:pPr>
        <w:spacing w:after="0"/>
        <w:ind w:left="0"/>
        <w:jc w:val="both"/>
      </w:pPr>
      <w:r>
        <w:drawing>
          <wp:inline distT="0" distB="0" distL="0" distR="0">
            <wp:extent cx="7518400" cy="154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154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5"/>
    <w:p>
      <w:pPr>
        <w:spacing w:after="0"/>
        <w:ind w:left="0"/>
        <w:jc w:val="both"/>
      </w:pPr>
      <w:r>
        <w:drawing>
          <wp:inline distT="0" distB="0" distL="0" distR="0">
            <wp:extent cx="61722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4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506"/>
    <w:bookmarkStart w:name="z54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7"/>
    <w:p>
      <w:pPr>
        <w:spacing w:after="0"/>
        <w:ind w:left="0"/>
        <w:jc w:val="both"/>
      </w:pPr>
      <w:r>
        <w:drawing>
          <wp:inline distT="0" distB="0" distL="0" distR="0">
            <wp:extent cx="53848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3848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8"/>
    <w:p>
      <w:pPr>
        <w:spacing w:after="0"/>
        <w:ind w:left="0"/>
        <w:jc w:val="both"/>
      </w:pPr>
      <w:r>
        <w:drawing>
          <wp:inline distT="0" distB="0" distL="0" distR="0">
            <wp:extent cx="63246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7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509"/>
    <w:bookmarkStart w:name="z54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0"/>
    <w:p>
      <w:pPr>
        <w:spacing w:after="0"/>
        <w:ind w:left="0"/>
        <w:jc w:val="both"/>
      </w:pPr>
      <w:r>
        <w:drawing>
          <wp:inline distT="0" distB="0" distL="0" distR="0">
            <wp:extent cx="50165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0165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1"/>
    <w:p>
      <w:pPr>
        <w:spacing w:after="0"/>
        <w:ind w:left="0"/>
        <w:jc w:val="both"/>
      </w:pPr>
      <w:r>
        <w:drawing>
          <wp:inline distT="0" distB="0" distL="0" distR="0">
            <wp:extent cx="58420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0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расположения скважин по сельскому округу Жанадария</w:t>
      </w:r>
    </w:p>
    <w:bookmarkEnd w:id="512"/>
    <w:bookmarkStart w:name="z55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3"/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⃝ - скважины</w:t>
      </w:r>
    </w:p>
    <w:bookmarkEnd w:id="514"/>
    <w:bookmarkStart w:name="z553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515"/>
    <w:bookmarkStart w:name="z55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6"/>
    <w:p>
      <w:pPr>
        <w:spacing w:after="0"/>
        <w:ind w:left="0"/>
        <w:jc w:val="both"/>
      </w:pPr>
      <w:r>
        <w:drawing>
          <wp:inline distT="0" distB="0" distL="0" distR="0">
            <wp:extent cx="51181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7"/>
    <w:p>
      <w:pPr>
        <w:spacing w:after="0"/>
        <w:ind w:left="0"/>
        <w:jc w:val="both"/>
      </w:pPr>
      <w:r>
        <w:drawing>
          <wp:inline distT="0" distB="0" distL="0" distR="0">
            <wp:extent cx="59182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6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сельском округе</w:t>
      </w:r>
    </w:p>
    <w:bookmarkEnd w:id="518"/>
    <w:bookmarkStart w:name="z55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9"/>
    <w:p>
      <w:pPr>
        <w:spacing w:after="0"/>
        <w:ind w:left="0"/>
        <w:jc w:val="both"/>
      </w:pPr>
      <w:r>
        <w:drawing>
          <wp:inline distT="0" distB="0" distL="0" distR="0">
            <wp:extent cx="51562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0"/>
    <w:p>
      <w:pPr>
        <w:spacing w:after="0"/>
        <w:ind w:left="0"/>
        <w:jc w:val="both"/>
      </w:pPr>
      <w:r>
        <w:drawing>
          <wp:inline distT="0" distB="0" distL="0" distR="0">
            <wp:extent cx="61976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9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12-18</w:t>
            </w:r>
          </w:p>
        </w:tc>
      </w:tr>
    </w:tbl>
    <w:bookmarkStart w:name="z563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Каракеткен на 2024-2025 годы</w:t>
      </w:r>
    </w:p>
    <w:bookmarkEnd w:id="522"/>
    <w:bookmarkStart w:name="z56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523"/>
    <w:bookmarkStart w:name="z56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524"/>
    <w:bookmarkStart w:name="z56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525"/>
    <w:bookmarkStart w:name="z56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bookmarkEnd w:id="526"/>
    <w:bookmarkStart w:name="z56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юридических, у которых отсутствуют пастбища, и перемещения его на предоставляемые пастбища;</w:t>
      </w:r>
    </w:p>
    <w:bookmarkEnd w:id="527"/>
    <w:bookmarkStart w:name="z56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сельском округе Каракеткен (далее - сельский округ);</w:t>
      </w:r>
    </w:p>
    <w:bookmarkEnd w:id="528"/>
    <w:bookmarkStart w:name="z57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устанавливающие сезонные маршруты выпаса и передвижения сельскохозяйственных животных.</w:t>
      </w:r>
    </w:p>
    <w:bookmarkEnd w:id="529"/>
    <w:bookmarkStart w:name="z57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сухому, степному, пустынному поясу.</w:t>
      </w:r>
    </w:p>
    <w:bookmarkEnd w:id="530"/>
    <w:bookmarkStart w:name="z57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степных растений растут различные виды эфемероиды и полыни.</w:t>
      </w:r>
    </w:p>
    <w:bookmarkEnd w:id="531"/>
    <w:bookmarkStart w:name="z57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развита гидрографическая сеть. Обводнение пастбищ обеспечивается из природных озер, каналов, трубчатых и шахтных колодцев. Качество воды слабое соленое, пригодное для полива животных.</w:t>
      </w:r>
    </w:p>
    <w:bookmarkEnd w:id="532"/>
    <w:bookmarkStart w:name="z57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10,5 центнер/гектар.</w:t>
      </w:r>
    </w:p>
    <w:bookmarkEnd w:id="533"/>
    <w:bookmarkStart w:name="z57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534"/>
    <w:bookmarkStart w:name="z57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западной части Жалагашского района.</w:t>
      </w:r>
    </w:p>
    <w:bookmarkEnd w:id="535"/>
    <w:bookmarkStart w:name="z57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 Каракеткен и Далдабай.</w:t>
      </w:r>
    </w:p>
    <w:bookmarkEnd w:id="536"/>
    <w:bookmarkStart w:name="z57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погоды: зима резко континентальная, с неустойчивой погодой, осадки в соответствии с нормами, весна рано выходит, лето жаркое, осень прохладная, продолжительная.</w:t>
      </w:r>
    </w:p>
    <w:bookmarkEnd w:id="537"/>
    <w:bookmarkStart w:name="z57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-715275 гектаров (далее - га). В том числе пастбищ -8148 га.</w:t>
      </w:r>
    </w:p>
    <w:bookmarkEnd w:id="538"/>
    <w:bookmarkStart w:name="z580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539"/>
    <w:bookmarkStart w:name="z58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-101320 га.</w:t>
      </w:r>
    </w:p>
    <w:bookmarkEnd w:id="540"/>
    <w:bookmarkStart w:name="z582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- 289 га.</w:t>
      </w:r>
    </w:p>
    <w:bookmarkEnd w:id="541"/>
    <w:bookmarkStart w:name="z583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3269 голов крупного рогатого скота, 4333 голов мелкого рогатого скота, 3680 голов лошадей, 12 годов верблюд.</w:t>
      </w:r>
    </w:p>
    <w:bookmarkEnd w:id="542"/>
    <w:bookmarkStart w:name="z584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543"/>
    <w:bookmarkStart w:name="z585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- 46 стад;</w:t>
      </w:r>
    </w:p>
    <w:bookmarkEnd w:id="544"/>
    <w:bookmarkStart w:name="z586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- 7 стад;</w:t>
      </w:r>
    </w:p>
    <w:bookmarkEnd w:id="545"/>
    <w:bookmarkStart w:name="z587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 -1 стадо;</w:t>
      </w:r>
    </w:p>
    <w:bookmarkEnd w:id="546"/>
    <w:bookmarkStart w:name="z588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184 стада.</w:t>
      </w:r>
    </w:p>
    <w:bookmarkEnd w:id="547"/>
    <w:bookmarkStart w:name="z589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отсутствуют культурные и аридные пастбища.</w:t>
      </w:r>
    </w:p>
    <w:bookmarkEnd w:id="548"/>
    <w:bookmarkStart w:name="z590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пункт, 1 скотомогильник и 1 ванна для купания скота.</w:t>
      </w:r>
    </w:p>
    <w:bookmarkEnd w:id="549"/>
    <w:bookmarkStart w:name="z591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550"/>
    <w:bookmarkStart w:name="z592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51"/>
    <w:bookmarkStart w:name="z593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2"/>
    <w:p>
      <w:pPr>
        <w:spacing w:after="0"/>
        <w:ind w:left="0"/>
        <w:jc w:val="both"/>
      </w:pPr>
      <w:r>
        <w:drawing>
          <wp:inline distT="0" distB="0" distL="0" distR="0">
            <wp:extent cx="62357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4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3"/>
    <w:p>
      <w:pPr>
        <w:spacing w:after="0"/>
        <w:ind w:left="0"/>
        <w:jc w:val="both"/>
      </w:pPr>
      <w:r>
        <w:drawing>
          <wp:inline distT="0" distB="0" distL="0" distR="0">
            <wp:extent cx="57785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5" w:id="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Собственников земельных участков</w:t>
      </w:r>
    </w:p>
    <w:bookmarkEnd w:id="5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 ствен ники земе льных учас тков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 щадь паст 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(га)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 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Р 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 юд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 бл 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 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Абдикадиров Берден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"Майкол"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18 56 6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 Самат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"Каншайым"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-38 36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Азмаханова Гулхан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"Несибе"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-17 26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Ахметжанова Гулназия "Ахметжанова"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Ақназарова Перизат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Беккожаева Гулназ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"Еркетай"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-13 43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Бекмағанбетова Алмаш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"Сағидолла"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Бурамбаева Гулбаршын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"Еңлик"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Горбачев Петр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"Артемушка" фермерское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Досимбетов Еркин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"Дастан"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Корганбек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"Жанель"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-24 89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 Сапарбек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"Арсен Агро" фермерское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Жайдариева Мейрамкул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"Гүлжан" крестьянскеое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Жолдыбаев Иклас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"Бостан"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Жолдыбаев Гани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"Дастан-2"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Зиманов Гамзат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Нурадин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"Нұр-али" фермерское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Исмайлов Жаксылык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"Шокан"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Картбанбетов Болат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"Картбанбетов Б"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Лепесова Бақыткүл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"Улы дала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 Омирбай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"Маханбетов"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Нурмаханов Ерлан "Асел"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-45 43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Нұрмаханов Самат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"Самат"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Боданов Нариман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"Самұрат"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Оспанкулова Кенжегул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"Жарбол жолы"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Рыспамбетов Қанат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"Канат" фермерское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Сисенбаев Бауыржан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"Диас"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Тогизбаев Болат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"Тогизбаев" фермерское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-14 66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Турмағанбетов Мырзабек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"Ақшал"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Удодов Анатолий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"Удодов"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Улментаева Гулстан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"Айбиби" фермерское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Хасиханов Чингисхан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"Хасиханов" фермерское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Бекжан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"Касым" фермерское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Абдибек Нурлан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Убайходжаева Роза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"Сарсен"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 Умирзак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"Далдабай"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15 1 61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Шаменов Айтмұрат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"Елбағар"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Ахунова Индира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 сыйы"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Елибаев Роллан "Елибаев"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Айбаршын "Жасулан"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Нурмаханов Абдиманап "Нурмаханов"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Картбай "Ахметжанов"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Ембергенова Алия "Ембергенова"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Мухамедияров Самат "Мухамедияров"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Киясов Еркебулан "Киясов Е"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Нурмаханов Ербол "Нурмаханов"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Накшораева Гулназ "Накшораева" фермерское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Галымжан "Ержанов Д"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Нуржан "Ералиев" фермерское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Айтимбетов Ерболат "Марал"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Раушанбек "Смагулов Р"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 Дархан "Дуйсенбаев"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Аяпова Галия "Аяпова"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Жумабекқызы Толганай "Толганай"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Азбергенова Райхан "Олжас"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Мажиев Марат "Мажиев"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Кабылтайкызы Зауреш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"Габитжан"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Ақмеир "Нурымбетов"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Абсатова Эльмира "Абсатова" фермерское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Казыбайулы Женис "Казыбай"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Абдуайтов Сарсенбай "Сарсен"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Акбергенов Бауыржан "Акбергенов"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Аширбеков Бекзат "Аширбеков"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Даулетбаев Мурат "Даулетбаев"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Канатбаева Кулпаш "Канатбаева"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Акбергенов Батырбек "Акбергенов Б" фермерское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Несипбаев Барахат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"Хамит ата"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Нурбаев Серик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"Нурбай ата"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Боданов Кайркул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"Жалтынов Далдабай" товарищество с ограниченной ответственностью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17 1 33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17 1 33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20 0 05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18 5 64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41 8 69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45 9 77</w:t>
            </w:r>
          </w:p>
        </w:tc>
      </w:tr>
    </w:tbl>
    <w:bookmarkStart w:name="z639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98"/>
    <w:bookmarkStart w:name="z640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</w:t>
      </w:r>
    </w:p>
    <w:bookmarkEnd w:id="599"/>
    <w:bookmarkStart w:name="z641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</w:t>
      </w:r>
    </w:p>
    <w:bookmarkEnd w:id="600"/>
    <w:bookmarkStart w:name="z642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</w:t>
      </w:r>
    </w:p>
    <w:bookmarkEnd w:id="6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га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Каракеткен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-3534</w:t>
            </w:r>
          </w:p>
        </w:tc>
      </w:tr>
    </w:tbl>
    <w:bookmarkStart w:name="z650" w:id="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6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65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1,2,3,4 – очередность использования загонов в году.</w:t>
      </w:r>
    </w:p>
    <w:bookmarkEnd w:id="605"/>
    <w:bookmarkStart w:name="z65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6"/>
    <w:p>
      <w:pPr>
        <w:spacing w:after="0"/>
        <w:ind w:left="0"/>
        <w:jc w:val="both"/>
      </w:pPr>
      <w:r>
        <w:drawing>
          <wp:inline distT="0" distB="0" distL="0" distR="0">
            <wp:extent cx="39624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7"/>
    <w:p>
      <w:pPr>
        <w:spacing w:after="0"/>
        <w:ind w:left="0"/>
        <w:jc w:val="both"/>
      </w:pPr>
      <w:r>
        <w:drawing>
          <wp:inline distT="0" distB="0" distL="0" distR="0">
            <wp:extent cx="74676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4" w:id="6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608"/>
    <w:bookmarkStart w:name="z65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9"/>
    <w:p>
      <w:pPr>
        <w:spacing w:after="0"/>
        <w:ind w:left="0"/>
        <w:jc w:val="both"/>
      </w:pPr>
      <w:r>
        <w:drawing>
          <wp:inline distT="0" distB="0" distL="0" distR="0">
            <wp:extent cx="49530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0"/>
    <w:p>
      <w:pPr>
        <w:spacing w:after="0"/>
        <w:ind w:left="0"/>
        <w:jc w:val="both"/>
      </w:pPr>
      <w:r>
        <w:drawing>
          <wp:inline distT="0" distB="0" distL="0" distR="0">
            <wp:extent cx="75819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7" w:id="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611"/>
    <w:bookmarkStart w:name="z65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2"/>
    <w:p>
      <w:pPr>
        <w:spacing w:after="0"/>
        <w:ind w:left="0"/>
        <w:jc w:val="both"/>
      </w:pPr>
      <w:r>
        <w:drawing>
          <wp:inline distT="0" distB="0" distL="0" distR="0">
            <wp:extent cx="49530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3"/>
    <w:p>
      <w:pPr>
        <w:spacing w:after="0"/>
        <w:ind w:left="0"/>
        <w:jc w:val="both"/>
      </w:pPr>
      <w:r>
        <w:drawing>
          <wp:inline distT="0" distB="0" distL="0" distR="0">
            <wp:extent cx="75946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0" w:id="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расположения скважин по сельскому округу Каракеткен</w:t>
      </w:r>
    </w:p>
    <w:bookmarkEnd w:id="614"/>
    <w:bookmarkStart w:name="z66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5"/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2" w:id="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616"/>
    <w:bookmarkStart w:name="z66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7"/>
    <w:p>
      <w:pPr>
        <w:spacing w:after="0"/>
        <w:ind w:left="0"/>
        <w:jc w:val="both"/>
      </w:pPr>
      <w:r>
        <w:drawing>
          <wp:inline distT="0" distB="0" distL="0" distR="0">
            <wp:extent cx="62357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8"/>
    <w:p>
      <w:pPr>
        <w:spacing w:after="0"/>
        <w:ind w:left="0"/>
        <w:jc w:val="both"/>
      </w:pPr>
      <w:r>
        <w:drawing>
          <wp:inline distT="0" distB="0" distL="0" distR="0">
            <wp:extent cx="69469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5" w:id="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сельском округе</w:t>
      </w:r>
    </w:p>
    <w:bookmarkEnd w:id="619"/>
    <w:bookmarkStart w:name="z66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0"/>
    <w:p>
      <w:pPr>
        <w:spacing w:after="0"/>
        <w:ind w:left="0"/>
        <w:jc w:val="both"/>
      </w:pPr>
      <w:r>
        <w:drawing>
          <wp:inline distT="0" distB="0" distL="0" distR="0">
            <wp:extent cx="62357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1"/>
    <w:p>
      <w:pPr>
        <w:spacing w:after="0"/>
        <w:ind w:left="0"/>
        <w:jc w:val="both"/>
      </w:pPr>
      <w:r>
        <w:drawing>
          <wp:inline distT="0" distB="0" distL="0" distR="0">
            <wp:extent cx="66040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8" w:id="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6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12-18</w:t>
            </w:r>
          </w:p>
        </w:tc>
      </w:tr>
    </w:tbl>
    <w:bookmarkStart w:name="z672" w:id="6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Макпалкол на 2024-2025 годы</w:t>
      </w:r>
    </w:p>
    <w:bookmarkEnd w:id="623"/>
    <w:bookmarkStart w:name="z673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624"/>
    <w:bookmarkStart w:name="z674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625"/>
    <w:bookmarkStart w:name="z675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626"/>
    <w:bookmarkStart w:name="z676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воды;</w:t>
      </w:r>
    </w:p>
    <w:bookmarkEnd w:id="627"/>
    <w:bookmarkStart w:name="z677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юридических, у которых отсутствуют пастбища, и перемещения его на предоставляемые пастбища;</w:t>
      </w:r>
    </w:p>
    <w:bookmarkEnd w:id="628"/>
    <w:bookmarkStart w:name="z678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сельском округе Макпалкол (далее - сельский округ);</w:t>
      </w:r>
    </w:p>
    <w:bookmarkEnd w:id="629"/>
    <w:bookmarkStart w:name="z679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устанавливающие сезонные маршруты выпаса и передвижения сельскохозяйственных животных.</w:t>
      </w:r>
    </w:p>
    <w:bookmarkEnd w:id="630"/>
    <w:bookmarkStart w:name="z680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сухому, степному, пустынному поясу.</w:t>
      </w:r>
    </w:p>
    <w:bookmarkEnd w:id="631"/>
    <w:bookmarkStart w:name="z681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степных растений растут различные виды эфемероиды и полыни.</w:t>
      </w:r>
    </w:p>
    <w:bookmarkEnd w:id="632"/>
    <w:bookmarkStart w:name="z682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развита гидрографическая сеть. Обводнение пастбищ обеспечивается из природных озер, каналов, трубчатых и шахтных колодцев. Качество воды слабое соленое, пригодное для полива животных.</w:t>
      </w:r>
    </w:p>
    <w:bookmarkEnd w:id="633"/>
    <w:bookmarkStart w:name="z683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10,5 центнер/гектар.</w:t>
      </w:r>
    </w:p>
    <w:bookmarkEnd w:id="634"/>
    <w:bookmarkStart w:name="z684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635"/>
    <w:bookmarkStart w:name="z685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юго-западной части Жалагашского района.</w:t>
      </w:r>
    </w:p>
    <w:bookmarkEnd w:id="636"/>
    <w:bookmarkStart w:name="z686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села Макпалкол.</w:t>
      </w:r>
    </w:p>
    <w:bookmarkEnd w:id="637"/>
    <w:bookmarkStart w:name="z687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погоды: зима резко континентальная, с неустойчивой погодой, осадки в соответствии с нормами, весна рано выходит, лето жаркое, осень прохладная, продолжительная.</w:t>
      </w:r>
    </w:p>
    <w:bookmarkEnd w:id="638"/>
    <w:bookmarkStart w:name="z688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-13215 гектаров (далее - га). В том числе пастбищ - 1763 га.</w:t>
      </w:r>
    </w:p>
    <w:bookmarkEnd w:id="639"/>
    <w:bookmarkStart w:name="z689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640"/>
    <w:bookmarkStart w:name="z690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- 7313 га.</w:t>
      </w:r>
    </w:p>
    <w:bookmarkEnd w:id="641"/>
    <w:bookmarkStart w:name="z691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- 492 га.</w:t>
      </w:r>
    </w:p>
    <w:bookmarkEnd w:id="642"/>
    <w:bookmarkStart w:name="z692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2448 голов крупного рогатого скота, 4114 голов мелкого рогатого скота, 718 голов лошадей, 43 голов верблюдов.</w:t>
      </w:r>
    </w:p>
    <w:bookmarkEnd w:id="643"/>
    <w:bookmarkStart w:name="z693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644"/>
    <w:bookmarkStart w:name="z694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- 35 стад;</w:t>
      </w:r>
    </w:p>
    <w:bookmarkEnd w:id="645"/>
    <w:bookmarkStart w:name="z695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- 7 стад;</w:t>
      </w:r>
    </w:p>
    <w:bookmarkEnd w:id="646"/>
    <w:bookmarkStart w:name="z696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- 2 стада;</w:t>
      </w:r>
    </w:p>
    <w:bookmarkEnd w:id="647"/>
    <w:bookmarkStart w:name="z697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- 36 стад.</w:t>
      </w:r>
    </w:p>
    <w:bookmarkEnd w:id="648"/>
    <w:bookmarkStart w:name="z698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отсутствуют культурные и аридные пастбища.</w:t>
      </w:r>
    </w:p>
    <w:bookmarkEnd w:id="649"/>
    <w:bookmarkStart w:name="z699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пункт, 1 скотомогильник и 1 ванна для купания скота.</w:t>
      </w:r>
    </w:p>
    <w:bookmarkEnd w:id="650"/>
    <w:bookmarkStart w:name="z700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651"/>
    <w:bookmarkStart w:name="z701" w:id="6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652"/>
    <w:bookmarkStart w:name="z702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3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3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4"/>
    <w:p>
      <w:pPr>
        <w:spacing w:after="0"/>
        <w:ind w:left="0"/>
        <w:jc w:val="both"/>
      </w:pPr>
      <w:r>
        <w:drawing>
          <wp:inline distT="0" distB="0" distL="0" distR="0">
            <wp:extent cx="74549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4" w:id="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 на территории сельского округа </w:t>
      </w:r>
    </w:p>
    <w:bookmarkEnd w:id="6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бс тв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 ни ки зе 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 ных уча ст ков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 ща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дь па стб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в голова,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 ого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ли шки па стб ищ, (га)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 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Р 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ербл юд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ербл 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 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ербл юд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Нурманбетов Ербол "Саргаска жылкы"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-22 88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Нурылдаев Улыкбек "Нурбек"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-22 64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Кунтуаров Бердаудет Абзалулы "Кунтуаров"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-11 64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Зулхар "Ақмар"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Тунгышбаев Табынбай Умирзакович"Акниет"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Еспанов Мирамбек Узакович "Еспанов"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Алиби Бакытбекович "Ер Али"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Турмаханов ерлан Абдихакимович "Еспанов"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Алиби Бакытбекулы "Ер-Али"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Шайхисламов Ибрагим "Ақтикен"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Молдашев Марат "Молдаш"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Еркин Бакытбекулы "Қурманбай Ата"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 Бердибек "Сериков"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Андакулова Алмагул "Таншолпан"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Кайырова Акзиба "Кайырова" фермерское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Бердалиев Абзали "Макпалкөл" товарищество с ограниченной ответственностью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Абекенов Бектемир "Асим"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Сейтжанов Калдыбек "Аккол"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Мустафаев Адай Шонмурынович "Саркаска"фермерское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Дуйсембиев Самалбек Аманжолович "Аманжол"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Н.Мырзаханов "Мырзахан"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Е.Издиков "Тасарык"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Жамалатов Алмат Отанбекович "Жамалатов"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-48 83</w:t>
            </w:r>
          </w:p>
        </w:tc>
      </w:tr>
    </w:tbl>
    <w:bookmarkStart w:name="z710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59"/>
    <w:bookmarkStart w:name="z711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660"/>
    <w:bookmarkStart w:name="z712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661"/>
    <w:bookmarkStart w:name="z713" w:id="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</w:t>
      </w:r>
    </w:p>
    <w:bookmarkEnd w:id="6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пастбищна 1 голова,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Макпалкол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-4899</w:t>
            </w:r>
          </w:p>
        </w:tc>
      </w:tr>
    </w:tbl>
    <w:bookmarkStart w:name="z715" w:id="6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 оборотов</w:t>
      </w:r>
    </w:p>
    <w:bookmarkEnd w:id="6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716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1,2,3,4 – очередность использования загонов в году.</w:t>
      </w:r>
    </w:p>
    <w:bookmarkEnd w:id="665"/>
    <w:bookmarkStart w:name="z717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6"/>
    <w:p>
      <w:pPr>
        <w:spacing w:after="0"/>
        <w:ind w:left="0"/>
        <w:jc w:val="both"/>
      </w:pPr>
      <w:r>
        <w:drawing>
          <wp:inline distT="0" distB="0" distL="0" distR="0">
            <wp:extent cx="78105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8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7"/>
    <w:p>
      <w:pPr>
        <w:spacing w:after="0"/>
        <w:ind w:left="0"/>
        <w:jc w:val="both"/>
      </w:pPr>
      <w:r>
        <w:drawing>
          <wp:inline distT="0" distB="0" distL="0" distR="0">
            <wp:extent cx="75819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9" w:id="6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668"/>
    <w:bookmarkStart w:name="z720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9"/>
    <w:p>
      <w:pPr>
        <w:spacing w:after="0"/>
        <w:ind w:left="0"/>
        <w:jc w:val="both"/>
      </w:pPr>
      <w:r>
        <w:drawing>
          <wp:inline distT="0" distB="0" distL="0" distR="0">
            <wp:extent cx="49530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1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0"/>
    <w:p>
      <w:pPr>
        <w:spacing w:after="0"/>
        <w:ind w:left="0"/>
        <w:jc w:val="both"/>
      </w:pPr>
      <w:r>
        <w:drawing>
          <wp:inline distT="0" distB="0" distL="0" distR="0">
            <wp:extent cx="74041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2" w:id="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671"/>
    <w:bookmarkStart w:name="z723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2"/>
    <w:p>
      <w:pPr>
        <w:spacing w:after="0"/>
        <w:ind w:left="0"/>
        <w:jc w:val="both"/>
      </w:pPr>
      <w:r>
        <w:drawing>
          <wp:inline distT="0" distB="0" distL="0" distR="0">
            <wp:extent cx="55118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4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3"/>
    <w:p>
      <w:pPr>
        <w:spacing w:after="0"/>
        <w:ind w:left="0"/>
        <w:jc w:val="both"/>
      </w:pPr>
      <w:r>
        <w:drawing>
          <wp:inline distT="0" distB="0" distL="0" distR="0">
            <wp:extent cx="74676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5" w:id="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674"/>
    <w:bookmarkStart w:name="z726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5"/>
    <w:p>
      <w:pPr>
        <w:spacing w:after="0"/>
        <w:ind w:left="0"/>
        <w:jc w:val="both"/>
      </w:pPr>
      <w:r>
        <w:drawing>
          <wp:inline distT="0" distB="0" distL="0" distR="0">
            <wp:extent cx="65913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7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6"/>
    <w:p>
      <w:pPr>
        <w:spacing w:after="0"/>
        <w:ind w:left="0"/>
        <w:jc w:val="both"/>
      </w:pPr>
      <w:r>
        <w:drawing>
          <wp:inline distT="0" distB="0" distL="0" distR="0">
            <wp:extent cx="73279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8" w:id="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сельском округе</w:t>
      </w:r>
    </w:p>
    <w:bookmarkEnd w:id="677"/>
    <w:bookmarkStart w:name="z729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8"/>
    <w:p>
      <w:pPr>
        <w:spacing w:after="0"/>
        <w:ind w:left="0"/>
        <w:jc w:val="both"/>
      </w:pPr>
      <w:r>
        <w:drawing>
          <wp:inline distT="0" distB="0" distL="0" distR="0">
            <wp:extent cx="62611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0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9"/>
    <w:p>
      <w:pPr>
        <w:spacing w:after="0"/>
        <w:ind w:left="0"/>
        <w:jc w:val="both"/>
      </w:pPr>
      <w:r>
        <w:drawing>
          <wp:inline distT="0" distB="0" distL="0" distR="0">
            <wp:extent cx="76073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1" w:id="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6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12-18</w:t>
            </w:r>
          </w:p>
        </w:tc>
      </w:tr>
    </w:tbl>
    <w:bookmarkStart w:name="z735" w:id="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Мадениет на 2024-2025 годы</w:t>
      </w:r>
    </w:p>
    <w:bookmarkEnd w:id="681"/>
    <w:bookmarkStart w:name="z736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682"/>
    <w:bookmarkStart w:name="z737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683"/>
    <w:bookmarkStart w:name="z738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684"/>
    <w:bookmarkStart w:name="z739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воды;</w:t>
      </w:r>
    </w:p>
    <w:bookmarkEnd w:id="685"/>
    <w:bookmarkStart w:name="z740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сельскохозяйстевенных животных физических и (или) юридических, у которых отсутствуют пастбища, и перемещения его на предоставляемые пастбища;</w:t>
      </w:r>
    </w:p>
    <w:bookmarkEnd w:id="686"/>
    <w:bookmarkStart w:name="z741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сельском округе Мадениет (далее - сельский округ);</w:t>
      </w:r>
    </w:p>
    <w:bookmarkEnd w:id="687"/>
    <w:bookmarkStart w:name="z742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устанавливающие сезонные маршруты выпаса и передвижения сельскохозяйственных животных.</w:t>
      </w:r>
    </w:p>
    <w:bookmarkEnd w:id="688"/>
    <w:bookmarkStart w:name="z743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сухому, степному, пустынному поясу.</w:t>
      </w:r>
    </w:p>
    <w:bookmarkEnd w:id="689"/>
    <w:bookmarkStart w:name="z744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степных растений растут различные виды эфемероиды и полыни.</w:t>
      </w:r>
    </w:p>
    <w:bookmarkEnd w:id="690"/>
    <w:bookmarkStart w:name="z745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развита гидрографическая сеть. Обводнение пастбищ обеспечивается из природных озер, каналов, трубчатых и шахтных колодцев. Качество воды слабое соленое, пригодное для полива животных.</w:t>
      </w:r>
    </w:p>
    <w:bookmarkEnd w:id="691"/>
    <w:bookmarkStart w:name="z746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10,5 центнер/гектар.</w:t>
      </w:r>
    </w:p>
    <w:bookmarkEnd w:id="692"/>
    <w:bookmarkStart w:name="z747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693"/>
    <w:bookmarkStart w:name="z748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юго-западной части Жалагашского района и граничит на северо-востоке с сельским округом Мырзабай ахун</w:t>
      </w:r>
    </w:p>
    <w:bookmarkEnd w:id="694"/>
    <w:bookmarkStart w:name="z749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села Мадениет.</w:t>
      </w:r>
    </w:p>
    <w:bookmarkEnd w:id="695"/>
    <w:bookmarkStart w:name="z750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погоды: зима резко континентальная, с неустойчивой погодой, осадки в соответствии с нормами, весна рано выходит, лето жаркое, осень прохладная, продолжительная.</w:t>
      </w:r>
    </w:p>
    <w:bookmarkEnd w:id="696"/>
    <w:bookmarkStart w:name="z751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-13181 гектаров (далее - га). В том числе пастбищ -1397 га.</w:t>
      </w:r>
    </w:p>
    <w:bookmarkEnd w:id="697"/>
    <w:bookmarkStart w:name="z752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698"/>
    <w:bookmarkStart w:name="z753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-7520 га.</w:t>
      </w:r>
    </w:p>
    <w:bookmarkEnd w:id="699"/>
    <w:bookmarkStart w:name="z754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- 557 га.</w:t>
      </w:r>
    </w:p>
    <w:bookmarkEnd w:id="700"/>
    <w:bookmarkStart w:name="z755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2394 голов крупного рогатого скота, 2149голов мелкого рогатого скота, 790 голов лошадей.</w:t>
      </w:r>
    </w:p>
    <w:bookmarkEnd w:id="701"/>
    <w:bookmarkStart w:name="z756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702"/>
    <w:bookmarkStart w:name="z757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- 34 стада;</w:t>
      </w:r>
    </w:p>
    <w:bookmarkEnd w:id="703"/>
    <w:bookmarkStart w:name="z758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- 3 стада;</w:t>
      </w:r>
    </w:p>
    <w:bookmarkEnd w:id="704"/>
    <w:bookmarkStart w:name="z759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- 39 стад.</w:t>
      </w:r>
    </w:p>
    <w:bookmarkEnd w:id="705"/>
    <w:bookmarkStart w:name="z760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отсутствуют культурные и аридные пастбища.</w:t>
      </w:r>
    </w:p>
    <w:bookmarkEnd w:id="706"/>
    <w:bookmarkStart w:name="z761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пункт, 1 скотомогильник и 1 ванна для купания скота.</w:t>
      </w:r>
    </w:p>
    <w:bookmarkEnd w:id="707"/>
    <w:bookmarkStart w:name="z762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708"/>
    <w:bookmarkStart w:name="z763" w:id="7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709"/>
    <w:bookmarkStart w:name="z764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0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5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1"/>
    <w:p>
      <w:pPr>
        <w:spacing w:after="0"/>
        <w:ind w:left="0"/>
        <w:jc w:val="both"/>
      </w:pPr>
      <w:r>
        <w:drawing>
          <wp:inline distT="0" distB="0" distL="0" distR="0">
            <wp:extent cx="74549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6" w:id="7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 </w:t>
      </w:r>
    </w:p>
    <w:bookmarkEnd w:id="7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 ствен ники земе льных уча стков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 ща дь па стб 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 шки паст бищ, (га)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 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Р 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 ша дь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 бл юд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 ша 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 бл 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 ша 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 бл 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 го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Байболов Жанас "Сатурн"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Ерсултанов Енбек "Аят" крестьянское хозяйства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Тайбағаров Казбек 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"Бирлик-К" крестьянское хозяйства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Тургаев Толеген "Болашак"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Мустафа Шакизада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"Дойт"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-18,6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Шырақбаев Нурлыкасым "Ернур" крестьянское хозяйства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Бисенбай "Жантолеген"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-15 16 ,2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Тажмаханов Ануар 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Сарсенбаев Тыныбек 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"Умирзақ ата"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-38 7,9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Рахметова Фарида "Рахмет" крестьянское хозяйства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-19 03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Рахметов Нариман 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"Сыр толқыны" крестьянское хозяйства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Жамалатов Сырмағанбек "Сырман"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 Ернар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"Азат"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Асылбеков Аян "Аян" крестьянское хозяйства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Назарымбетов Келимбет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"Ержигит"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хозяйства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Ерлан 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"Ерлан" крестьянское хозяйства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Даулетбайулы Телжан 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"Жулдыз"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Жамалатов Сырмағанбет "Зангар"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Қалжатайулы Ердибек 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"Калдан батыр"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Маханов Тайжан "Тайжан" крестьянское хозяйства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10 2,4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Тапаев Пиженбек "Топаев" крестьянское хозяйства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Жақсылықов Баймахан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"Айнаш"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хозяйства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Амраев Хайрулла "Дарын"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-49 5,6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Кайрат "Жунисов"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Жұбатхан Айдос "Зейнеп ана" крестьянское хозяйства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Махмудова Акбаян 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-93 6,4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Сарсенбаев Қайрат 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"Заңғар-2" фермерское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Тоқашов Сырбай "Қайсар" фермерское хозяйства қожалығы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Самат "Жигер" фермерское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40 9,7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Садуов Данабек "Садуов" 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Деменов Шыңғыс "Бақ"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Рахметулы Ердилда 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Аширбек "Нурдаулет"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Абдреев Нұрлан "Оркен" крестьянское хозяйства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Келдигулов Шамшат "Шахмурат" крестьянское хозяйства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Кетебаев Серікбек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"Ақниет и К"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-18 24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Жақсылықова Ақерке 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"ASSYL-MURA"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Салиева Айымкул "Нурислам"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Абусыдыков Ораз "Абусадыков О"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Тюрешова Қалдыгул "Тюрешова" крестьянское хозяйства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-14 57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24 60 ,5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15 40 6,4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-12 94 5,9</w:t>
            </w:r>
          </w:p>
        </w:tc>
      </w:tr>
    </w:tbl>
    <w:bookmarkStart w:name="z78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731"/>
    <w:bookmarkStart w:name="z78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</w:t>
      </w:r>
    </w:p>
    <w:bookmarkEnd w:id="732"/>
    <w:bookmarkStart w:name="z78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</w:t>
      </w:r>
    </w:p>
    <w:bookmarkEnd w:id="733"/>
    <w:bookmarkStart w:name="z790" w:id="7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</w:t>
      </w:r>
    </w:p>
    <w:bookmarkEnd w:id="7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га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-8250</w:t>
            </w:r>
          </w:p>
        </w:tc>
      </w:tr>
    </w:tbl>
    <w:bookmarkStart w:name="z792" w:id="7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7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79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1,2,3,4 – очередность использования загонов в году.</w:t>
      </w:r>
    </w:p>
    <w:bookmarkEnd w:id="737"/>
    <w:bookmarkStart w:name="z79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8"/>
    <w:p>
      <w:pPr>
        <w:spacing w:after="0"/>
        <w:ind w:left="0"/>
        <w:jc w:val="both"/>
      </w:pPr>
      <w:r>
        <w:drawing>
          <wp:inline distT="0" distB="0" distL="0" distR="0">
            <wp:extent cx="62103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9"/>
    <w:p>
      <w:pPr>
        <w:spacing w:after="0"/>
        <w:ind w:left="0"/>
        <w:jc w:val="both"/>
      </w:pPr>
      <w:r>
        <w:drawing>
          <wp:inline distT="0" distB="0" distL="0" distR="0">
            <wp:extent cx="74676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6" w:id="7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740"/>
    <w:bookmarkStart w:name="z79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1"/>
    <w:p>
      <w:pPr>
        <w:spacing w:after="0"/>
        <w:ind w:left="0"/>
        <w:jc w:val="both"/>
      </w:pPr>
      <w:r>
        <w:drawing>
          <wp:inline distT="0" distB="0" distL="0" distR="0">
            <wp:extent cx="78105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2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9" w:id="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743"/>
    <w:bookmarkStart w:name="z80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4"/>
    <w:p>
      <w:pPr>
        <w:spacing w:after="0"/>
        <w:ind w:left="0"/>
        <w:jc w:val="both"/>
      </w:pPr>
      <w:r>
        <w:drawing>
          <wp:inline distT="0" distB="0" distL="0" distR="0">
            <wp:extent cx="78105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5"/>
    <w:p>
      <w:pPr>
        <w:spacing w:after="0"/>
        <w:ind w:left="0"/>
        <w:jc w:val="both"/>
      </w:pPr>
      <w:r>
        <w:drawing>
          <wp:inline distT="0" distB="0" distL="0" distR="0">
            <wp:extent cx="77343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2" w:id="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746"/>
    <w:bookmarkStart w:name="z80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7"/>
    <w:p>
      <w:pPr>
        <w:spacing w:after="0"/>
        <w:ind w:left="0"/>
        <w:jc w:val="both"/>
      </w:pPr>
      <w:r>
        <w:drawing>
          <wp:inline distT="0" distB="0" distL="0" distR="0">
            <wp:extent cx="6794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8"/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5" w:id="7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сельском округе</w:t>
      </w:r>
    </w:p>
    <w:bookmarkEnd w:id="749"/>
    <w:bookmarkStart w:name="z80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0"/>
    <w:p>
      <w:pPr>
        <w:spacing w:after="0"/>
        <w:ind w:left="0"/>
        <w:jc w:val="both"/>
      </w:pPr>
      <w:r>
        <w:drawing>
          <wp:inline distT="0" distB="0" distL="0" distR="0">
            <wp:extent cx="68453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1"/>
    <w:p>
      <w:pPr>
        <w:spacing w:after="0"/>
        <w:ind w:left="0"/>
        <w:jc w:val="both"/>
      </w:pPr>
      <w:r>
        <w:drawing>
          <wp:inline distT="0" distB="0" distL="0" distR="0">
            <wp:extent cx="78105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8" w:id="7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7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12-18</w:t>
            </w:r>
          </w:p>
        </w:tc>
      </w:tr>
    </w:tbl>
    <w:bookmarkStart w:name="z812" w:id="7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Мырзабай ахун на 2024-2025 годы</w:t>
      </w:r>
    </w:p>
    <w:bookmarkEnd w:id="753"/>
    <w:bookmarkStart w:name="z813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754"/>
    <w:bookmarkStart w:name="z814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755"/>
    <w:bookmarkStart w:name="z815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756"/>
    <w:bookmarkStart w:name="z816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воды;</w:t>
      </w:r>
    </w:p>
    <w:bookmarkEnd w:id="757"/>
    <w:bookmarkStart w:name="z817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юридических, у которых отсутствуют пастбища, и перемещения его на предоставляемые пастбища;</w:t>
      </w:r>
    </w:p>
    <w:bookmarkEnd w:id="758"/>
    <w:bookmarkStart w:name="z818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сельском округе Мырзабай ахун (далее - сельский округ);</w:t>
      </w:r>
    </w:p>
    <w:bookmarkEnd w:id="759"/>
    <w:bookmarkStart w:name="z819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устанавливающие сезонные маршруты выпаса и передвижения сельскохозяйственных животных.</w:t>
      </w:r>
    </w:p>
    <w:bookmarkEnd w:id="760"/>
    <w:bookmarkStart w:name="z820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сухому, степному, пустынному поясу.</w:t>
      </w:r>
    </w:p>
    <w:bookmarkEnd w:id="761"/>
    <w:bookmarkStart w:name="z821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степных растений растут различные виды эфемероиды и полыни.</w:t>
      </w:r>
    </w:p>
    <w:bookmarkEnd w:id="762"/>
    <w:bookmarkStart w:name="z822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развита гидрографическая сеть. Обводнение пастбищ обеспечивается из природных озер, каналов, трубчатых и шахтных колодцев. Качество воды слабое соленое, пригодное для полива животных.</w:t>
      </w:r>
    </w:p>
    <w:bookmarkEnd w:id="763"/>
    <w:bookmarkStart w:name="z823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10,5 центнер/гектар.</w:t>
      </w:r>
    </w:p>
    <w:bookmarkEnd w:id="764"/>
    <w:bookmarkStart w:name="z824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765"/>
    <w:bookmarkStart w:name="z825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юго-западной части Жалагашского района и на юго – западе граничит с сельским округом Мадениет.</w:t>
      </w:r>
    </w:p>
    <w:bookmarkEnd w:id="766"/>
    <w:bookmarkStart w:name="z826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села Мырзабай ахун.</w:t>
      </w:r>
    </w:p>
    <w:bookmarkEnd w:id="767"/>
    <w:bookmarkStart w:name="z827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погоды: зима резко континентальная, с неустойчивой погодой, осадки в соответствии с нормами, весна рано выходит, лето жаркое, осень прохладная, продолжительная.</w:t>
      </w:r>
    </w:p>
    <w:bookmarkEnd w:id="768"/>
    <w:bookmarkStart w:name="z828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-8284 гектаров (далее - га). В том числе пастбищ - 1679 га.</w:t>
      </w:r>
    </w:p>
    <w:bookmarkEnd w:id="769"/>
    <w:bookmarkStart w:name="z829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распределеяются следующим образом:</w:t>
      </w:r>
    </w:p>
    <w:bookmarkEnd w:id="770"/>
    <w:bookmarkStart w:name="z830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-4978 га.</w:t>
      </w:r>
    </w:p>
    <w:bookmarkEnd w:id="771"/>
    <w:bookmarkStart w:name="z831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- 551 га.</w:t>
      </w:r>
    </w:p>
    <w:bookmarkEnd w:id="772"/>
    <w:bookmarkStart w:name="z832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округа:1933 голов крупного рогатого скота, 2358 голов мелкого рогатого скота, 894 голов лошадей, 24 голов верблюд.</w:t>
      </w:r>
    </w:p>
    <w:bookmarkEnd w:id="773"/>
    <w:bookmarkStart w:name="z833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774"/>
    <w:bookmarkStart w:name="z834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- 27 стад;</w:t>
      </w:r>
    </w:p>
    <w:bookmarkEnd w:id="775"/>
    <w:bookmarkStart w:name="z835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- 4 стада;</w:t>
      </w:r>
    </w:p>
    <w:bookmarkEnd w:id="776"/>
    <w:bookmarkStart w:name="z836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– 1 стадо;</w:t>
      </w:r>
    </w:p>
    <w:bookmarkEnd w:id="777"/>
    <w:bookmarkStart w:name="z837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- 36 стад.</w:t>
      </w:r>
    </w:p>
    <w:bookmarkEnd w:id="778"/>
    <w:bookmarkStart w:name="z838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отсутствуют культурные и аридные пастбища.</w:t>
      </w:r>
    </w:p>
    <w:bookmarkEnd w:id="779"/>
    <w:bookmarkStart w:name="z839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пункт, 1 скотомогильник и 1 ванна для купания скота.</w:t>
      </w:r>
    </w:p>
    <w:bookmarkEnd w:id="780"/>
    <w:bookmarkStart w:name="z840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781"/>
    <w:bookmarkStart w:name="z841" w:id="7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782"/>
    <w:bookmarkStart w:name="z842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3"/>
    <w:p>
      <w:pPr>
        <w:spacing w:after="0"/>
        <w:ind w:left="0"/>
        <w:jc w:val="both"/>
      </w:pPr>
      <w:r>
        <w:drawing>
          <wp:inline distT="0" distB="0" distL="0" distR="0">
            <wp:extent cx="68961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3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4"/>
    <w:p>
      <w:pPr>
        <w:spacing w:after="0"/>
        <w:ind w:left="0"/>
        <w:jc w:val="both"/>
      </w:pPr>
      <w:r>
        <w:drawing>
          <wp:inline distT="0" distB="0" distL="0" distR="0">
            <wp:extent cx="74422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4" w:id="7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7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 венники земе льных участков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 щадь паст 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в голова,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 шки паст бищ, (га)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 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Р 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 ша дь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 бл юд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 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Р 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 ша 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 бл юд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 С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Р С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 ша дь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 бл юд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 го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Абзал "Абзал" кресть янское хозяйство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Умирбай Гүлбану Ортайкызы "Бақыт" кресть янское хозяйство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Тауипбаев Торебек "Толыбай" кресть янское хозяйство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Турабаев Абдималик "Кожамқул" крестьянское хозяйство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Тауыпбаев Галым. "Г.Тауыпбаев" крестьянское хозяйство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Тимур "Нурлы арман" крестьянское хозяйство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Тауипбаев Султанбек "Тауипбаев" крестьянское хозяйства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Жалғасов Шагдат"Егинши" товарищество с ограниченной ответственностью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Демесинов Бекболат Калданович "Altyn Qamba" крестьянское хозяйство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Абилдаев Шокан "Нурислам" крестьянское хозяйство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Елеуишов Е "Бирлик Е" крестьянское хозяйства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</w:t>
            </w:r>
          </w:p>
        </w:tc>
      </w:tr>
    </w:tbl>
    <w:bookmarkStart w:name="z846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787"/>
    <w:bookmarkStart w:name="z847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788"/>
    <w:bookmarkStart w:name="z848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789"/>
    <w:bookmarkStart w:name="z849" w:id="7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</w:t>
      </w:r>
    </w:p>
    <w:bookmarkEnd w:id="7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га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Мырзабай ахун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-7429</w:t>
            </w:r>
          </w:p>
        </w:tc>
      </w:tr>
    </w:tbl>
    <w:bookmarkStart w:name="z851" w:id="7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7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852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1,2,3,4 – очередность использования загонов в году.</w:t>
      </w:r>
    </w:p>
    <w:bookmarkEnd w:id="793"/>
    <w:bookmarkStart w:name="z853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4"/>
    <w:p>
      <w:pPr>
        <w:spacing w:after="0"/>
        <w:ind w:left="0"/>
        <w:jc w:val="both"/>
      </w:pPr>
      <w:r>
        <w:drawing>
          <wp:inline distT="0" distB="0" distL="0" distR="0">
            <wp:extent cx="69342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4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5"/>
    <w:p>
      <w:pPr>
        <w:spacing w:after="0"/>
        <w:ind w:left="0"/>
        <w:jc w:val="both"/>
      </w:pPr>
      <w:r>
        <w:drawing>
          <wp:inline distT="0" distB="0" distL="0" distR="0">
            <wp:extent cx="74676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5" w:id="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796"/>
    <w:bookmarkStart w:name="z856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7"/>
    <w:p>
      <w:pPr>
        <w:spacing w:after="0"/>
        <w:ind w:left="0"/>
        <w:jc w:val="both"/>
      </w:pPr>
      <w:r>
        <w:drawing>
          <wp:inline distT="0" distB="0" distL="0" distR="0">
            <wp:extent cx="7810500" cy="1154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4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7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8"/>
    <w:p>
      <w:pPr>
        <w:spacing w:after="0"/>
        <w:ind w:left="0"/>
        <w:jc w:val="both"/>
      </w:pPr>
      <w:r>
        <w:drawing>
          <wp:inline distT="0" distB="0" distL="0" distR="0">
            <wp:extent cx="77470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8" w:id="7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799"/>
    <w:bookmarkStart w:name="z859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0"/>
    <w:p>
      <w:pPr>
        <w:spacing w:after="0"/>
        <w:ind w:left="0"/>
        <w:jc w:val="both"/>
      </w:pPr>
      <w:r>
        <w:drawing>
          <wp:inline distT="0" distB="0" distL="0" distR="0">
            <wp:extent cx="7810500" cy="1154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4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0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1"/>
    <w:p>
      <w:pPr>
        <w:spacing w:after="0"/>
        <w:ind w:left="0"/>
        <w:jc w:val="both"/>
      </w:pPr>
      <w:r>
        <w:drawing>
          <wp:inline distT="0" distB="0" distL="0" distR="0">
            <wp:extent cx="74930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1" w:id="8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802"/>
    <w:bookmarkStart w:name="z862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3"/>
    <w:p>
      <w:pPr>
        <w:spacing w:after="0"/>
        <w:ind w:left="0"/>
        <w:jc w:val="both"/>
      </w:pPr>
      <w:r>
        <w:drawing>
          <wp:inline distT="0" distB="0" distL="0" distR="0">
            <wp:extent cx="62357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3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4"/>
    <w:p>
      <w:pPr>
        <w:spacing w:after="0"/>
        <w:ind w:left="0"/>
        <w:jc w:val="both"/>
      </w:pPr>
      <w:r>
        <w:drawing>
          <wp:inline distT="0" distB="0" distL="0" distR="0">
            <wp:extent cx="69342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4" w:id="8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сельском округе</w:t>
      </w:r>
    </w:p>
    <w:bookmarkEnd w:id="805"/>
    <w:bookmarkStart w:name="z865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6"/>
    <w:p>
      <w:pPr>
        <w:spacing w:after="0"/>
        <w:ind w:left="0"/>
        <w:jc w:val="both"/>
      </w:pPr>
      <w:r>
        <w:drawing>
          <wp:inline distT="0" distB="0" distL="0" distR="0">
            <wp:extent cx="62357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6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7"/>
    <w:p>
      <w:pPr>
        <w:spacing w:after="0"/>
        <w:ind w:left="0"/>
        <w:jc w:val="both"/>
      </w:pPr>
      <w:r>
        <w:drawing>
          <wp:inline distT="0" distB="0" distL="0" distR="0">
            <wp:extent cx="71120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7" w:id="8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8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12-18</w:t>
            </w:r>
          </w:p>
        </w:tc>
      </w:tr>
    </w:tbl>
    <w:bookmarkStart w:name="z871" w:id="8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Тан на 2024-2025 годы</w:t>
      </w:r>
    </w:p>
    <w:bookmarkEnd w:id="809"/>
    <w:bookmarkStart w:name="z872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810"/>
    <w:bookmarkStart w:name="z873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811"/>
    <w:bookmarkStart w:name="z874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812"/>
    <w:bookmarkStart w:name="z875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воды;</w:t>
      </w:r>
    </w:p>
    <w:bookmarkEnd w:id="813"/>
    <w:bookmarkStart w:name="z876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юридических, у которых отсутствуют пастбища, и перемещения его на предоставляемые пастбища;</w:t>
      </w:r>
    </w:p>
    <w:bookmarkEnd w:id="814"/>
    <w:bookmarkStart w:name="z877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сельском округе Тан (далее - сельский округ);</w:t>
      </w:r>
    </w:p>
    <w:bookmarkEnd w:id="815"/>
    <w:bookmarkStart w:name="z878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устанавливающие сезонные маршруты выпаса и передвижения сельскохозяйственных животных.</w:t>
      </w:r>
    </w:p>
    <w:bookmarkEnd w:id="816"/>
    <w:bookmarkStart w:name="z879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сухому, степному, пустынному поясу.</w:t>
      </w:r>
    </w:p>
    <w:bookmarkEnd w:id="817"/>
    <w:bookmarkStart w:name="z880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степных растений растут различные виды эфемероиды и полыни.</w:t>
      </w:r>
    </w:p>
    <w:bookmarkEnd w:id="818"/>
    <w:bookmarkStart w:name="z881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развита гидрографическая сеть. Обводнение пастбищ обеспечивается из природных озер, каналов, трубчатых и шахтных колодцев. Качество воды слабое соленое, пригодное для полива животных.</w:t>
      </w:r>
    </w:p>
    <w:bookmarkEnd w:id="819"/>
    <w:bookmarkStart w:name="z882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пастбищных угодий составляет 10,5 центнер/гектар. </w:t>
      </w:r>
    </w:p>
    <w:bookmarkEnd w:id="820"/>
    <w:bookmarkStart w:name="z883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821"/>
    <w:bookmarkStart w:name="z884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западной части Жалагашского района. Административно- территориальное деление состоит из сел Тан, Жанаконыс.</w:t>
      </w:r>
    </w:p>
    <w:bookmarkEnd w:id="822"/>
    <w:bookmarkStart w:name="z885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погоды: зима резко континентальная, с неустойчивой погодой, осадки в соответствии с нормами, весна рано выходит, лето жаркое, осень прохладная, продолжительная.</w:t>
      </w:r>
    </w:p>
    <w:bookmarkEnd w:id="823"/>
    <w:bookmarkStart w:name="z886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-23242 гектаров (далее - га). В том числе пастбищ - 2116 га.</w:t>
      </w:r>
    </w:p>
    <w:bookmarkEnd w:id="824"/>
    <w:bookmarkStart w:name="z887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825"/>
    <w:bookmarkStart w:name="z888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-16953 га.</w:t>
      </w:r>
    </w:p>
    <w:bookmarkEnd w:id="826"/>
    <w:bookmarkStart w:name="z889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- 278 га.</w:t>
      </w:r>
    </w:p>
    <w:bookmarkEnd w:id="827"/>
    <w:bookmarkStart w:name="z890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2443 голов крупного рогатого скота, 2811 голов мелкого рогатого скота, 1405 голов лошадей, 204 голов верблюдов.</w:t>
      </w:r>
    </w:p>
    <w:bookmarkEnd w:id="828"/>
    <w:bookmarkStart w:name="z891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829"/>
    <w:bookmarkStart w:name="z892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- 35 стад;</w:t>
      </w:r>
    </w:p>
    <w:bookmarkEnd w:id="830"/>
    <w:bookmarkStart w:name="z893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4 стада;</w:t>
      </w:r>
    </w:p>
    <w:bookmarkEnd w:id="831"/>
    <w:bookmarkStart w:name="z894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- 10 стад;</w:t>
      </w:r>
    </w:p>
    <w:bookmarkEnd w:id="832"/>
    <w:bookmarkStart w:name="z895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– 70 стад.</w:t>
      </w:r>
    </w:p>
    <w:bookmarkEnd w:id="833"/>
    <w:bookmarkStart w:name="z896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отсутствуют культурные и аридные пастбища.</w:t>
      </w:r>
    </w:p>
    <w:bookmarkEnd w:id="834"/>
    <w:bookmarkStart w:name="z897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пункт, 1 скотомогильник и 1 ванна для купания скота.</w:t>
      </w:r>
    </w:p>
    <w:bookmarkEnd w:id="835"/>
    <w:bookmarkStart w:name="z898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836"/>
    <w:bookmarkStart w:name="z899" w:id="8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837"/>
    <w:bookmarkStart w:name="z900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8"/>
    <w:p>
      <w:pPr>
        <w:spacing w:after="0"/>
        <w:ind w:left="0"/>
        <w:jc w:val="both"/>
      </w:pPr>
      <w:r>
        <w:drawing>
          <wp:inline distT="0" distB="0" distL="0" distR="0">
            <wp:extent cx="60960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1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9"/>
    <w:p>
      <w:pPr>
        <w:spacing w:after="0"/>
        <w:ind w:left="0"/>
        <w:jc w:val="both"/>
      </w:pPr>
      <w:r>
        <w:drawing>
          <wp:inline distT="0" distB="0" distL="0" distR="0">
            <wp:extent cx="74549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2" w:id="8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</w:t>
      </w:r>
    </w:p>
    <w:bookmarkEnd w:id="8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Соб-ст-вен-ни-ки зе-ме-льн-ых уч-ас-тков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Пло-ща-дь па-стб-ищ,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в голова,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 паст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бищ, (га)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 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Р 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Лоша-дь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вербл- юд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Лоша-дь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вербл-юд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Лоша-дь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вербл-юд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И-того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 Шаймен "Жаркынай"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 Кенжебек "Есжанов"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822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Кудабаев Кожабек "Нур"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Ойнаров Умирбек "Омирбек"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Куракбай "Садыков"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Серик "Тан"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Умирбаев Жалгасбай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"Бирлик – 1"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480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Шагыртаев Даурен "Манак Баба" фермерское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639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Картбай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Кожабаев Даурен "Утегенов"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-1119</w:t>
            </w:r>
          </w:p>
        </w:tc>
      </w:tr>
    </w:tbl>
    <w:bookmarkStart w:name="z908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Расшифивровка аббревиатур: </w:t>
      </w:r>
    </w:p>
    <w:bookmarkEnd w:id="844"/>
    <w:bookmarkStart w:name="z909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845"/>
    <w:bookmarkStart w:name="z910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846"/>
    <w:bookmarkStart w:name="z911" w:id="8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</w:t>
      </w:r>
    </w:p>
    <w:bookmarkEnd w:id="8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га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-12943</w:t>
            </w:r>
          </w:p>
        </w:tc>
      </w:tr>
    </w:tbl>
    <w:bookmarkStart w:name="z913" w:id="8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8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914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1,2,3,4 – очередность использования загонов в году.</w:t>
      </w:r>
    </w:p>
    <w:bookmarkEnd w:id="850"/>
    <w:bookmarkStart w:name="z915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1"/>
    <w:p>
      <w:pPr>
        <w:spacing w:after="0"/>
        <w:ind w:left="0"/>
        <w:jc w:val="both"/>
      </w:pP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6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2"/>
    <w:p>
      <w:pPr>
        <w:spacing w:after="0"/>
        <w:ind w:left="0"/>
        <w:jc w:val="both"/>
      </w:pPr>
      <w:r>
        <w:drawing>
          <wp:inline distT="0" distB="0" distL="0" distR="0">
            <wp:extent cx="75819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7" w:id="8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853"/>
    <w:bookmarkStart w:name="z918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4"/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9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5"/>
    <w:p>
      <w:pPr>
        <w:spacing w:after="0"/>
        <w:ind w:left="0"/>
        <w:jc w:val="both"/>
      </w:pPr>
      <w:r>
        <w:drawing>
          <wp:inline distT="0" distB="0" distL="0" distR="0">
            <wp:extent cx="74041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0" w:id="8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856"/>
    <w:bookmarkStart w:name="z921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7"/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2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8"/>
    <w:p>
      <w:pPr>
        <w:spacing w:after="0"/>
        <w:ind w:left="0"/>
        <w:jc w:val="both"/>
      </w:pPr>
      <w:r>
        <w:drawing>
          <wp:inline distT="0" distB="0" distL="0" distR="0">
            <wp:extent cx="74676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3" w:id="8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859"/>
    <w:bookmarkStart w:name="z924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0"/>
    <w:p>
      <w:pPr>
        <w:spacing w:after="0"/>
        <w:ind w:left="0"/>
        <w:jc w:val="both"/>
      </w:pPr>
      <w:r>
        <w:drawing>
          <wp:inline distT="0" distB="0" distL="0" distR="0">
            <wp:extent cx="69596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5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1"/>
    <w:p>
      <w:pPr>
        <w:spacing w:after="0"/>
        <w:ind w:left="0"/>
        <w:jc w:val="both"/>
      </w:pPr>
      <w:r>
        <w:drawing>
          <wp:inline distT="0" distB="0" distL="0" distR="0">
            <wp:extent cx="73279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6" w:id="8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сельском округе</w:t>
      </w:r>
    </w:p>
    <w:bookmarkEnd w:id="862"/>
    <w:bookmarkStart w:name="z927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3"/>
    <w:p>
      <w:pPr>
        <w:spacing w:after="0"/>
        <w:ind w:left="0"/>
        <w:jc w:val="both"/>
      </w:pPr>
      <w:r>
        <w:drawing>
          <wp:inline distT="0" distB="0" distL="0" distR="0">
            <wp:extent cx="69850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8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4"/>
    <w:p>
      <w:pPr>
        <w:spacing w:after="0"/>
        <w:ind w:left="0"/>
        <w:jc w:val="both"/>
      </w:pPr>
      <w:r>
        <w:drawing>
          <wp:inline distT="0" distB="0" distL="0" distR="0">
            <wp:extent cx="76073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9" w:id="8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8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12-18</w:t>
            </w:r>
          </w:p>
        </w:tc>
      </w:tr>
    </w:tbl>
    <w:bookmarkStart w:name="z933" w:id="8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сельского округа М.Шаменова на 2024-2025 годы</w:t>
      </w:r>
    </w:p>
    <w:bookmarkEnd w:id="866"/>
    <w:bookmarkStart w:name="z934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867"/>
    <w:bookmarkStart w:name="z935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приемлемая схема пастбищеоборотов;</w:t>
      </w:r>
    </w:p>
    <w:bookmarkEnd w:id="868"/>
    <w:bookmarkStart w:name="z936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инфраструктуры;</w:t>
      </w:r>
    </w:p>
    <w:bookmarkEnd w:id="869"/>
    <w:bookmarkStart w:name="z937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воды;</w:t>
      </w:r>
    </w:p>
    <w:bookmarkEnd w:id="870"/>
    <w:bookmarkStart w:name="z938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юридических, у которых отсутствуют пастбища, и перемещения его на предоставляемые пастбища;</w:t>
      </w:r>
    </w:p>
    <w:bookmarkEnd w:id="871"/>
    <w:bookmarkStart w:name="z939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сельском округе М.Шаменова (далее - сельский округ);</w:t>
      </w:r>
    </w:p>
    <w:bookmarkEnd w:id="872"/>
    <w:bookmarkStart w:name="z940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устанавливающие сезонные маршруты выпаса и передвижения сельскохозяйственных животных.</w:t>
      </w:r>
    </w:p>
    <w:bookmarkEnd w:id="873"/>
    <w:bookmarkStart w:name="z941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сухому, степному, пустынному поясу.</w:t>
      </w:r>
    </w:p>
    <w:bookmarkEnd w:id="874"/>
    <w:bookmarkStart w:name="z942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степных растений растут различные виды эфемероиды и полыни.</w:t>
      </w:r>
    </w:p>
    <w:bookmarkEnd w:id="875"/>
    <w:bookmarkStart w:name="z943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развита гидрографическая сеть. Обводнение пастбищ обеспечивается из природных озер, каналов, трубчатых и шахтных колодцев. Качество воды слабое соленое, пригодное для полива животных.</w:t>
      </w:r>
    </w:p>
    <w:bookmarkEnd w:id="876"/>
    <w:bookmarkStart w:name="z944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10,5 центнер/гектар.</w:t>
      </w:r>
    </w:p>
    <w:bookmarkEnd w:id="877"/>
    <w:bookmarkStart w:name="z945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End w:id="878"/>
    <w:bookmarkStart w:name="z946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расположен в западной части Жалагашского района. Административно-территориальное деление состоит из села М. Шаменова.</w:t>
      </w:r>
    </w:p>
    <w:bookmarkEnd w:id="879"/>
    <w:bookmarkStart w:name="z947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погоды: зима резко континентальная, с неустойчивой погодой, осадки в соответствии с нормами, весна рано выходит, лето жаркое, осень прохладная, продолжительная.</w:t>
      </w:r>
    </w:p>
    <w:bookmarkEnd w:id="880"/>
    <w:bookmarkStart w:name="z948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-19205 гектаров (далее - га). В том числе пастбища -1156 га.</w:t>
      </w:r>
    </w:p>
    <w:bookmarkEnd w:id="881"/>
    <w:bookmarkStart w:name="z949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882"/>
    <w:bookmarkStart w:name="z950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-8964 га.</w:t>
      </w:r>
    </w:p>
    <w:bookmarkEnd w:id="883"/>
    <w:bookmarkStart w:name="z951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- 266 га.</w:t>
      </w:r>
    </w:p>
    <w:bookmarkEnd w:id="884"/>
    <w:bookmarkStart w:name="z952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1378 голов крупного рогатого скота, 1919 голов мелкого рогатого скота, 837 голов лошадей, 4 годов верблюд.</w:t>
      </w:r>
    </w:p>
    <w:bookmarkEnd w:id="885"/>
    <w:bookmarkStart w:name="z953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bookmarkEnd w:id="886"/>
    <w:bookmarkStart w:name="z954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- 20 стад;</w:t>
      </w:r>
    </w:p>
    <w:bookmarkEnd w:id="887"/>
    <w:bookmarkStart w:name="z955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- 3 стада;</w:t>
      </w:r>
    </w:p>
    <w:bookmarkEnd w:id="888"/>
    <w:bookmarkStart w:name="z956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-42 стада</w:t>
      </w:r>
    </w:p>
    <w:bookmarkEnd w:id="889"/>
    <w:bookmarkStart w:name="z957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верблюд-1 стадо.</w:t>
      </w:r>
    </w:p>
    <w:bookmarkEnd w:id="890"/>
    <w:bookmarkStart w:name="z958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отсутствуют культурные и аридные пастбища.</w:t>
      </w:r>
    </w:p>
    <w:bookmarkEnd w:id="891"/>
    <w:bookmarkStart w:name="z959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пункт, 1 скотомогильник и 1 ванна для купания скота.</w:t>
      </w:r>
    </w:p>
    <w:bookmarkEnd w:id="892"/>
    <w:bookmarkStart w:name="z960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bookmarkEnd w:id="893"/>
    <w:bookmarkStart w:name="z961" w:id="8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894"/>
    <w:bookmarkStart w:name="z962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5"/>
    <w:p>
      <w:pPr>
        <w:spacing w:after="0"/>
        <w:ind w:left="0"/>
        <w:jc w:val="both"/>
      </w:pPr>
      <w:r>
        <w:drawing>
          <wp:inline distT="0" distB="0" distL="0" distR="0">
            <wp:extent cx="65278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3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6"/>
    <w:p>
      <w:pPr>
        <w:spacing w:after="0"/>
        <w:ind w:left="0"/>
        <w:jc w:val="both"/>
      </w:pPr>
      <w:r>
        <w:drawing>
          <wp:inline distT="0" distB="0" distL="0" distR="0">
            <wp:extent cx="72898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4" w:id="8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Собственники земельных участков </w:t>
      </w:r>
    </w:p>
    <w:bookmarkEnd w:id="8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 енн ики земе льных уча стков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 щадь паст 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(га)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 шки паст бищ, (га)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 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Р 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 ша дь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 бл юд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 ша 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 бл 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Р 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 ша дь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 бл юд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 го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Куланбай Сагынали "Адилет" кресть янское хозя 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-27 44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Шарипа "Сыздыкова" кресть янское хозяйство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Култешов Болеген "Арал" кресть 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Жусипбеков Аскарбек "Жусупбеков" кресть 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Мирзағали Болатбек "Мырзагали" крестьянское хозяйства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Киланов Бердибек "Киланов Б" крестьянское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 Шынгыс "Белсенди" ферме рское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10 76 ,2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Мақсутулы Талант "Талант" ферме рское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Демеуова Гулнар "Демеуова" кресть 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Шолпан "Санжархан" кресть 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Нурымжан "Ембергенов" кресть 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Райымқул Габит "Райымқул" кресть 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Турманов Н "Турманов" кресть 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Канатбаева Кулпаш "Канатбаева" кресть янское хозя 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Кисыков Нурболат "Нурболат" кресть 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 манов Асылхан "Абдра манов" кресть 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Азбе ргенов Олжас Асыл бекулы "Олжас" кресть янское хозяйства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Шаменова Балкаш "Шаменов" товари щество с ограни ченной ответств енностью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Еспанов Каналбек "Мега Агро" товари щество с ограни ченной ответст венностью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30 09 ,8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30 09 ,8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</w:t>
            </w:r>
          </w:p>
        </w:tc>
      </w:tr>
    </w:tbl>
    <w:bookmarkStart w:name="z966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Расшифровка аббревиатур: </w:t>
      </w:r>
    </w:p>
    <w:bookmarkEnd w:id="899"/>
    <w:bookmarkStart w:name="z967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КРС-крупный рогатый скот;</w:t>
      </w:r>
    </w:p>
    <w:bookmarkEnd w:id="900"/>
    <w:bookmarkStart w:name="z968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МРС-мелкий рогатый скот.</w:t>
      </w:r>
    </w:p>
    <w:bookmarkEnd w:id="901"/>
    <w:bookmarkStart w:name="z969" w:id="9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для размещения маточного поголовья крупного рогатого скота (дойного) в разрезе населенных пунктов по сельскому округу</w:t>
      </w:r>
    </w:p>
    <w:bookmarkEnd w:id="9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голова,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обеспеченные пастбищами,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,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га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Шаменов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-6654</w:t>
            </w:r>
          </w:p>
        </w:tc>
      </w:tr>
    </w:tbl>
    <w:bookmarkStart w:name="z971" w:id="9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9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972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1,2,3,4 – очередность использования загонов в году.</w:t>
      </w:r>
    </w:p>
    <w:bookmarkEnd w:id="905"/>
    <w:bookmarkStart w:name="z973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6"/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4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7"/>
    <w:p>
      <w:pPr>
        <w:spacing w:after="0"/>
        <w:ind w:left="0"/>
        <w:jc w:val="both"/>
      </w:pPr>
      <w:r>
        <w:drawing>
          <wp:inline distT="0" distB="0" distL="0" distR="0">
            <wp:extent cx="74676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5" w:id="9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908"/>
    <w:bookmarkStart w:name="z976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9"/>
    <w:p>
      <w:pPr>
        <w:spacing w:after="0"/>
        <w:ind w:left="0"/>
        <w:jc w:val="both"/>
      </w:pPr>
      <w:r>
        <w:drawing>
          <wp:inline distT="0" distB="0" distL="0" distR="0">
            <wp:extent cx="78105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7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0"/>
    <w:p>
      <w:pPr>
        <w:spacing w:after="0"/>
        <w:ind w:left="0"/>
        <w:jc w:val="both"/>
      </w:pPr>
      <w:r>
        <w:drawing>
          <wp:inline distT="0" distB="0" distL="0" distR="0">
            <wp:extent cx="75438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8" w:id="9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911"/>
    <w:bookmarkStart w:name="z979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2"/>
    <w:p>
      <w:pPr>
        <w:spacing w:after="0"/>
        <w:ind w:left="0"/>
        <w:jc w:val="both"/>
      </w:pPr>
      <w:r>
        <w:drawing>
          <wp:inline distT="0" distB="0" distL="0" distR="0">
            <wp:extent cx="78105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0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3"/>
    <w:p>
      <w:pPr>
        <w:spacing w:after="0"/>
        <w:ind w:left="0"/>
        <w:jc w:val="both"/>
      </w:pPr>
      <w:r>
        <w:drawing>
          <wp:inline distT="0" distB="0" distL="0" distR="0">
            <wp:extent cx="76200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1" w:id="9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914"/>
    <w:bookmarkStart w:name="z982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5"/>
    <w:p>
      <w:pPr>
        <w:spacing w:after="0"/>
        <w:ind w:left="0"/>
        <w:jc w:val="both"/>
      </w:pPr>
      <w:r>
        <w:drawing>
          <wp:inline distT="0" distB="0" distL="0" distR="0">
            <wp:extent cx="70612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3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6"/>
    <w:p>
      <w:pPr>
        <w:spacing w:after="0"/>
        <w:ind w:left="0"/>
        <w:jc w:val="both"/>
      </w:pPr>
      <w:r>
        <w:drawing>
          <wp:inline distT="0" distB="0" distL="0" distR="0">
            <wp:extent cx="75819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4" w:id="9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сельском округе</w:t>
      </w:r>
    </w:p>
    <w:bookmarkEnd w:id="917"/>
    <w:bookmarkStart w:name="z985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8"/>
    <w:p>
      <w:pPr>
        <w:spacing w:after="0"/>
        <w:ind w:left="0"/>
        <w:jc w:val="both"/>
      </w:pPr>
      <w:r>
        <w:drawing>
          <wp:inline distT="0" distB="0" distL="0" distR="0">
            <wp:extent cx="68961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6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9"/>
    <w:p>
      <w:pPr>
        <w:spacing w:after="0"/>
        <w:ind w:left="0"/>
        <w:jc w:val="both"/>
      </w:pPr>
      <w:r>
        <w:drawing>
          <wp:inline distT="0" distB="0" distL="0" distR="0">
            <wp:extent cx="75946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7" w:id="9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9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header.xml" Type="http://schemas.openxmlformats.org/officeDocument/2006/relationships/header" Id="rId17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