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8826" w14:textId="669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Кармакшинского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12 мая 2023 года № 47.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Вводная часть  - в редакции решения Кармакшинского районного маслихата Кызылординской области от 16.05.2025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Кармакшинского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 " мая 2023 года № 47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Кармакшинского районного маслихата"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 некоторых вопросах оценки деятельности административных государственных служащих" (зарегистрированных в Реестре государственной регистрации нормативных правовых актов за №16299)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Кармакшинского районного маслихата" (далее – служащие корпуса "Б").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 – административный государственный служащий корпуса "Б" категорий Е-2;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качества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компетенции путем опроса круга лиц из рабочего окружения оцениваемого лица;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 главный специалист по кадровой работе, в том числе посредством информационной системы.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кадровой работе в информационной системе создается график оценки служащих который утверждается председателем маслихата.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по кадровой работе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главного специалиста по кадровой работе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по кадровой работе при содействии всех заинтересованных лиц и сторон.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органа, общего результата работы государственного органа за отчетный период;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по кадровой работе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по кадровой работе и участникам калибровочных сессий.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по кадровой работе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кадровой работе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изменения, который необходимо достичь);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по кадровой работе,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по кадровой работе.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по кадровой работе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по кадровой работе.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кадровой работе, для каждого оцениваемого лица.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по кадровой работе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по кадровой работе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кадровой работе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кадровой работе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___________________________ (фамилия, инициалы) дата _______________________ подпись ____________________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 год (период, на который составляется индивидуальный план) Фамилия, имя, отчество (при его наличии) служащего: ____________________________ Должность служащего:________________________________________________________ Наименование структурного подразделения служащего:____________________________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сис-темы государ-ствен-ного плани-рования выте-кает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(Ф.И.О., должность оцениваемого лица) ____________________________ (оцениваемый период)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оценки. Оцениваемое лицо __________________________________ (фамилия, инициалы) дата __________________________________ подпись __________________________________ Оценивающее лицо _____________________________________ (фамилия, инициалы) дата _________________________________ подпись _____________________________________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 Уважаемый респондент!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0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Ф.И.О. оцениваемого служащего Уважаемый респондент!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1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68"/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2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