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86f88" w14:textId="bc86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Казалинского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5 июня 2023 года № 91. Утратило силу постановлением акимата Казалинского района Кызылординской области от 5 ноября 2025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Казалинского района Кызылординской области от 05.11.2025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198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приказом Председателя Агентства Республики Казахстан по делам государственной службы и противодействию коррупции от 13 январья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№118660)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Казалинского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Исполнительным органам, финансируемым из бюджета района,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коммунальное государственное учреждение "Аппарат акима Казалинского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" июня " 2023 года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методика оценки деятельности административных государственных служащих корпуса "Б"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типовой порядок оценки деятельности административных государственных служащих корпуса "Б".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госорганов на основе настоящей Методики с учетом специфики деятельности государственного органа.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B-1, В-3 (руководители самостоятельных структурных подразделений), C-1, С-3 (руководители самостоятельных структурных подразделений), D-1, D-3 (руководители структурных подразделений), C-O-1, D-O-1, D-R-1, C-R-1, Е-1, Е-2, E-R-1;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5 сроки.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Руководители службы управления персоналом обеспечивают: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2"/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2"/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7"/>
    <w:bookmarkStart w:name="z1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организовывает деятельность калибровочной сессии.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2"/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Индивидуальный план работы, с соответствующими КЦИ, утверждается вышестоящим руководителем.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КЦИ являются: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Количество КЦИ составляет 5.</w:t>
      </w:r>
    </w:p>
    <w:bookmarkEnd w:id="153"/>
    <w:bookmarkStart w:name="z16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4"/>
    <w:bookmarkStart w:name="z17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5"/>
    <w:bookmarkStart w:name="z17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6"/>
    <w:bookmarkStart w:name="z17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167"/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9"/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Заседание Комиссии считается правомочным, если на нем присутствовали не менее двух третей ее состава.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3"/>
    <w:bookmarkStart w:name="z18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Решение Комиссии принимается открытым голосованием.</w:t>
      </w:r>
    </w:p>
    <w:bookmarkEnd w:id="174"/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5"/>
    <w:bookmarkStart w:name="z18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6"/>
    <w:bookmarkStart w:name="z18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7"/>
    <w:bookmarkStart w:name="z18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Служба управления персоналом предоставляет на заседание Комиссии следующие документы:</w:t>
      </w:r>
    </w:p>
    <w:bookmarkEnd w:id="178"/>
    <w:bookmarkStart w:name="z18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9"/>
    <w:bookmarkStart w:name="z18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80"/>
    <w:bookmarkStart w:name="z18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Комиссия рассматривает результаты оценки и принимает одно из следующих решений:</w:t>
      </w:r>
    </w:p>
    <w:bookmarkEnd w:id="181"/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3"/>
    <w:bookmarkStart w:name="z19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4"/>
    <w:bookmarkStart w:name="z19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Результаты оценки утверждаются уполномоченным лицом и фиксируются в протоколе.</w:t>
      </w:r>
    </w:p>
    <w:bookmarkEnd w:id="185"/>
    <w:bookmarkStart w:name="z19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6"/>
    <w:bookmarkStart w:name="z19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7"/>
    <w:bookmarkStart w:name="z19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8"/>
    <w:bookmarkStart w:name="z19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9"/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Служащим корпуса "Б" допускается обжалование результатов оценки в судебном порядке.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05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руководителя структурного подразделения (государственного органа)</w:t>
      </w:r>
    </w:p>
    <w:bookmarkEnd w:id="192"/>
    <w:bookmarkStart w:name="z2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___________________________________________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пока-зателя согла-шения служа-щего корпуса "А" либо доку-мента системы госу-дарст-венного плани-рования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2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 (Ф.И.О., должность оцениваемого лица) _________________________________________________ (оцениваемый период)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Наи-мено-вание КЦИ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изме-рения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 сумма оценок по КЦИ деленная на количество КЦИ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итоговой оценки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__________________________________ (фамилия, инициалы) дата __________________________________ подпись __________________________________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_____________________________________ (фамилия, инициалы) дата _________________________________ подпись _____________________________________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</w:p>
        </w:tc>
      </w:tr>
    </w:tbl>
    <w:bookmarkStart w:name="z221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 Ф.И.О. оценивающего служащего (руководителя структурного подразделения/государственного органа) __________________________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 Результат оценки служащему выставляется исходя из средней итоговой оценки Обоснование к выставленной оценке ___________________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</w:p>
    <w:bookmarkEnd w:id="207"/>
    <w:bookmarkStart w:name="z23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Скачать</w:t>
            </w:r>
          </w:p>
        </w:tc>
      </w:tr>
    </w:tbl>
    <w:bookmarkStart w:name="z23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</w:p>
    <w:bookmarkEnd w:id="210"/>
    <w:bookmarkStart w:name="z24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 Уважаемый респондент!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 компетенция не проявляется; компетенция проявляется редко; компетенция проявляется примерно в половине случаев; компетенция проявляется в большинстве случаев; компетенция проявляется всегда.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9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bookmarkEnd w:id="213"/>
    <w:bookmarkStart w:name="z25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 Результаты оценки: _______________________________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6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bookmarkEnd w:id="216"/>
    <w:bookmarkStart w:name="z25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5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 Результаты оценки: ______________________________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___________________________ (фамилия, инициалы) дата _______________________ подпись ____________________</w:t>
            </w:r>
          </w:p>
        </w:tc>
      </w:tr>
    </w:tbl>
    <w:bookmarkStart w:name="z26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19"/>
    <w:bookmarkStart w:name="z26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 год (период, на который составляется индивидуальный план) Фамилия, имя, отчество (при его наличии) служащего: ______________________ Должность служащего: _________________________________________________ Наименование структурного подразделения служащего: _____________________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221"/>
    <w:bookmarkStart w:name="z26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 подпись ____________________</w:t>
      </w:r>
    </w:p>
    <w:bookmarkEnd w:id="222"/>
    <w:bookmarkStart w:name="z26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 (фамилия, инициалы) дата ________________ подпись _____________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Вышестоящий руководитель __________________________ (фамилия, инициалы) дата ______________________ подпись ___________________</w:t>
            </w:r>
          </w:p>
        </w:tc>
      </w:tr>
    </w:tbl>
    <w:bookmarkStart w:name="z27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24"/>
    <w:bookmarkStart w:name="z27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(Ф.И.О., должность оцениваемого лица) ____________________________________ (оцениваемый период)</w:t>
      </w:r>
    </w:p>
    <w:bookmarkEnd w:id="2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6"/>
    <w:bookmarkStart w:name="z27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____________________________ (фамилия, инициалы) дата _________________________ подпись ______________________</w:t>
      </w:r>
    </w:p>
    <w:bookmarkEnd w:id="227"/>
    <w:bookmarkStart w:name="z27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Непосредственный руководитель ______________________________ (фамилия, инициалы) дата __________________________ подпись _________________________</w:t>
      </w:r>
    </w:p>
    <w:bookmarkEnd w:id="2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 Уполномоченное лицо ________________________ (фамилия, инициалы) дата ____________________ подпись _________________</w:t>
            </w:r>
          </w:p>
        </w:tc>
      </w:tr>
    </w:tbl>
    <w:bookmarkStart w:name="z284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29"/>
    <w:bookmarkStart w:name="z285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 (наименование государственного органа) __________________________________________________________ (оцениваемый период год) Результаты оценки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_____________________________________________________ Проверено: </w:t>
      </w:r>
    </w:p>
    <w:bookmarkEnd w:id="231"/>
    <w:bookmarkStart w:name="z28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(фамилия, инициалы, подпись)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