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5b0f" w14:textId="6c85b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Куланды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декабря 2023 года № 167.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Куланды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–59 121,7 тысяч тенге;</w:t>
      </w:r>
    </w:p>
    <w:bookmarkEnd w:id="2"/>
    <w:bookmarkStart w:name="z5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–2 990,0 тысяч тенге;</w:t>
      </w:r>
    </w:p>
    <w:bookmarkEnd w:id="3"/>
    <w:bookmarkStart w:name="z5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- 0;</w:t>
      </w:r>
    </w:p>
    <w:bookmarkEnd w:id="4"/>
    <w:bookmarkStart w:name="z5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капитала– 0;</w:t>
      </w:r>
    </w:p>
    <w:bookmarkEnd w:id="5"/>
    <w:bookmarkStart w:name="z5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–56 131,6 тысяч тенге;</w:t>
      </w:r>
    </w:p>
    <w:bookmarkEnd w:id="6"/>
    <w:bookmarkStart w:name="z5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–59 121,7 тысяч тенге;</w:t>
      </w:r>
    </w:p>
    <w:bookmarkEnd w:id="7"/>
    <w:bookmarkStart w:name="z5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–0;</w:t>
      </w:r>
    </w:p>
    <w:bookmarkEnd w:id="9"/>
    <w:bookmarkStart w:name="z5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6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–0; 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bookmarkEnd w:id="14"/>
    <w:bookmarkStart w:name="z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– 0.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сельского округа Куланды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от "26" декабря 2023 года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2024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Аральского районного маслихата Кызылординской области от 21.11.2024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сельких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от "26" декабря 2023 года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от "26" декабря 2023 года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от "26" декабря 2023 года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сельского округа Куланды на 2024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