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a5072" w14:textId="96a50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бюджете сельского округа Сазды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26 декабря 2023 года № 158.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Республики Казахстан" Аральский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Сазды на 2024-2026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1"/>
    <w:bookmarkStart w:name="z5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57 826 тысяч тенге;</w:t>
      </w:r>
    </w:p>
    <w:bookmarkEnd w:id="2"/>
    <w:bookmarkStart w:name="z5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1 874 тысяч тенге;</w:t>
      </w:r>
    </w:p>
    <w:bookmarkEnd w:id="3"/>
    <w:bookmarkStart w:name="z5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поступление-0;</w:t>
      </w:r>
    </w:p>
    <w:bookmarkEnd w:id="4"/>
    <w:bookmarkStart w:name="z5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основного капитала -11 тысяч тенге;</w:t>
      </w:r>
    </w:p>
    <w:bookmarkEnd w:id="5"/>
    <w:bookmarkStart w:name="z5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55 941 тысяч тенге;</w:t>
      </w:r>
    </w:p>
    <w:bookmarkEnd w:id="6"/>
    <w:bookmarkStart w:name="z5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58 219,9 тысяч тенге;</w:t>
      </w:r>
    </w:p>
    <w:bookmarkEnd w:id="7"/>
    <w:bookmarkStart w:name="z5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5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5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6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6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6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государства- 0;</w:t>
      </w:r>
    </w:p>
    <w:bookmarkEnd w:id="13"/>
    <w:bookmarkStart w:name="z6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(профицит)бюджета – -393,9 тысяч тенге;</w:t>
      </w:r>
    </w:p>
    <w:bookmarkEnd w:id="14"/>
    <w:bookmarkStart w:name="z6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393,9 тысяч тенге;</w:t>
      </w:r>
    </w:p>
    <w:bookmarkEnd w:id="15"/>
    <w:bookmarkStart w:name="z6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6"/>
    <w:bookmarkStart w:name="z6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7"/>
    <w:bookmarkStart w:name="z6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393,9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Аральского районного маслихата Кызылординской области от 21.11.2024 </w:t>
      </w:r>
      <w:r>
        <w:rPr>
          <w:rFonts w:ascii="Times New Roman"/>
          <w:b w:val="false"/>
          <w:i w:val="false"/>
          <w:color w:val="00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перечень бюджетных программ, не подлежащих секвестру в процессе исполнения бюджета сельского округа Сазды на 2024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 и подлежит офицальному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2023 года № 158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Сазды на 2024 год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Аральского районного маслихата Кызылординской области от 21.11.2024 </w:t>
      </w:r>
      <w:r>
        <w:rPr>
          <w:rFonts w:ascii="Times New Roman"/>
          <w:b w:val="false"/>
          <w:i w:val="false"/>
          <w:color w:val="ff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58 219,9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2023 года № 158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Сазды на 2025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2023 года № 158</w:t>
            </w:r>
          </w:p>
        </w:tc>
      </w:tr>
    </w:tbl>
    <w:bookmarkStart w:name="z4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Сазды на 2026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2023 года № 158</w:t>
            </w:r>
          </w:p>
        </w:tc>
      </w:tr>
    </w:tbl>
    <w:bookmarkStart w:name="z5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сельского округа Сазды на 2024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