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0df0" w14:textId="6950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Жетес би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2023 года № 156.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Жетес би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bookmarkStart w:name="z4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53 542 тысяч тенге;</w:t>
      </w:r>
    </w:p>
    <w:bookmarkEnd w:id="2"/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1 000 тысяч тенге;</w:t>
      </w:r>
    </w:p>
    <w:bookmarkEnd w:id="3"/>
    <w:bookmarkStart w:name="z4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4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52 542 тысяч тенге;</w:t>
      </w:r>
    </w:p>
    <w:bookmarkEnd w:id="5"/>
    <w:bookmarkStart w:name="z4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54 080 тысяч тенге;</w:t>
      </w:r>
    </w:p>
    <w:bookmarkEnd w:id="6"/>
    <w:bookmarkStart w:name="z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538 тысяч тенге;</w:t>
      </w:r>
    </w:p>
    <w:bookmarkEnd w:id="13"/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538 тысяч тенге;</w:t>
      </w:r>
    </w:p>
    <w:bookmarkEnd w:id="14"/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5"/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538 тысяч тенге;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23.12.2024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156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Жетес би на 2024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Аральского районного маслихата Кызылординской области от 23.12.2024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иных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156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Жетес би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58 375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2022 года № 156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Жетес би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58 375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