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5c61" w14:textId="4f95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Боген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Боген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80 405 тысяч тенге;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7 870 тысяч тенге;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 тенге;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71 935 тысяч тенге;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87 905 тысяч тенге;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-7 500 тысяч тенге;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7 500 тысяч тенге;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7 500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22.07.2024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Боген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от "26 " декабря 2023 года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2024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22.07.2024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от "26" декабря 2023 года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бюлжетных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от "26" декабря 2023 года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бюлжетных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от "26" декабря 2023 года</w:t>
            </w:r>
          </w:p>
        </w:tc>
      </w:tr>
    </w:tbl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Боген на 2024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