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cfa8" w14:textId="adcc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Аманоткель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Аманоткель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5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–119 485,6 тысяч тенге, в том числе:</w:t>
      </w:r>
    </w:p>
    <w:bookmarkEnd w:id="1"/>
    <w:bookmarkStart w:name="z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11 045 тысяч тенге;</w:t>
      </w:r>
    </w:p>
    <w:bookmarkEnd w:id="2"/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4"/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108 240,6 тысяч тенге;</w:t>
      </w:r>
    </w:p>
    <w:bookmarkEnd w:id="5"/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–121 417,6 тысяч тенге;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- 1 932 тысяч тенге;</w:t>
      </w:r>
    </w:p>
    <w:bookmarkEnd w:id="13"/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1 932 тысяч тенге;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займов-0;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займов-0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1 932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Аманоткель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от "26" декабря 2023 года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Аманоткель на 2024 год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от "26" декабря 2023 года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Аманоткель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от "26" декабря 2023 года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Аманоткель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149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Аманоткель на 2024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